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FFCC7" w14:textId="6ABF2249" w:rsidR="00752FC4" w:rsidRPr="00682622" w:rsidRDefault="00682622" w:rsidP="00FB2975">
      <w:pPr>
        <w:pStyle w:val="Date"/>
        <w:jc w:val="center"/>
        <w:rPr>
          <w:sz w:val="52"/>
          <w:szCs w:val="52"/>
          <w:lang w:val="sr-Latn-RS"/>
        </w:rPr>
      </w:pPr>
      <w:r w:rsidRPr="00682622">
        <w:rPr>
          <w:sz w:val="52"/>
          <w:szCs w:val="52"/>
          <w:lang w:val="sr-Latn-RS"/>
        </w:rPr>
        <w:t xml:space="preserve">ПОЛИТИКА </w:t>
      </w:r>
      <w:r w:rsidR="005F5BE9">
        <w:rPr>
          <w:sz w:val="52"/>
          <w:szCs w:val="52"/>
          <w:lang w:val="sr-Latn-RS"/>
        </w:rPr>
        <w:t>ИНТЕГРИСАНОГ МЕНАЏМЕНТ СИСТЕМА</w:t>
      </w:r>
    </w:p>
    <w:p w14:paraId="1F15A4E6" w14:textId="6660AE15" w:rsidR="005F5BE9" w:rsidRDefault="008F04CF" w:rsidP="00947E38">
      <w:pPr>
        <w:spacing w:after="120"/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ЈП „Пројектни биро града Београда“, Београд основано је Одлуком Скупштине града Београда број 02-116/24-С од 16.09.2024. године, ради обављања делатности од општег интереса за град Београд. Претежна делатност предузећа је 7112 – Инжењерске делатности и техничко саветовање, коју предузеће обавља са искључивим правом. Предузеће израђује техничку и пројектну документацију и пружа техничко саветовање, укључујући вршење стручног надзора, за потребе града Београда, градских општина и јавних предузећа и установа чији је оснивач град Београд. Предузеће се финансира из субвенција буџета града Београда, на основу годишњег Програма пословања, и не пружа услуге физичким лицима.</w:t>
      </w:r>
    </w:p>
    <w:p w14:paraId="798C4EDD" w14:textId="77777777" w:rsidR="000B6DBF" w:rsidRDefault="000B6DBF" w:rsidP="00947E38">
      <w:pPr>
        <w:spacing w:after="120"/>
        <w:jc w:val="center"/>
        <w:rPr>
          <w:sz w:val="24"/>
          <w:szCs w:val="24"/>
          <w:lang w:val="sr-Latn-RS"/>
        </w:rPr>
      </w:pPr>
    </w:p>
    <w:p w14:paraId="127C4D77" w14:textId="67E80D39" w:rsidR="00472E18" w:rsidRDefault="00EF11EE" w:rsidP="00947E38">
      <w:pPr>
        <w:spacing w:after="120"/>
        <w:jc w:val="center"/>
        <w:rPr>
          <w:b/>
          <w:i/>
          <w:sz w:val="24"/>
          <w:szCs w:val="24"/>
          <w:lang w:val="sr-Latn-RS"/>
        </w:rPr>
      </w:pPr>
      <w:r w:rsidRPr="00947E38">
        <w:rPr>
          <w:b/>
          <w:i/>
          <w:sz w:val="24"/>
          <w:szCs w:val="24"/>
          <w:lang w:val="sr-Latn-RS"/>
        </w:rPr>
        <w:t>Наш циљ је да израдом квалитетне техничке и пројектне документације допринесемо планском и одрживом развоју града Београда и да будемо пример добре праксе међу јавним предузећима у области пројектовања и техничког саветовања.</w:t>
      </w:r>
    </w:p>
    <w:p w14:paraId="07872E71" w14:textId="77777777" w:rsidR="000B6DBF" w:rsidRDefault="000B6DBF" w:rsidP="00947E38">
      <w:pPr>
        <w:spacing w:after="120"/>
        <w:jc w:val="center"/>
        <w:rPr>
          <w:b/>
          <w:i/>
          <w:sz w:val="24"/>
          <w:szCs w:val="24"/>
          <w:lang w:val="sr-Latn-RS"/>
        </w:rPr>
      </w:pPr>
    </w:p>
    <w:p w14:paraId="0989D8A4" w14:textId="696352EE" w:rsidR="005F5BE9" w:rsidRDefault="005F5BE9" w:rsidP="005F5BE9">
      <w:pPr>
        <w:spacing w:after="120"/>
        <w:rPr>
          <w:sz w:val="24"/>
          <w:szCs w:val="24"/>
          <w:lang w:val="sr-Latn-RS"/>
        </w:rPr>
      </w:pPr>
      <w:r w:rsidRPr="00947E38">
        <w:rPr>
          <w:sz w:val="24"/>
          <w:szCs w:val="24"/>
          <w:lang w:val="sr-Latn-RS"/>
        </w:rPr>
        <w:t>Применом савремених пројектантских алата, сталним стручним усавршавањем запослених и доследном применом важећих техничких прописа, подижемо квалитет наших услуга на највиши ниво.</w:t>
      </w:r>
    </w:p>
    <w:p w14:paraId="0DC54A0B" w14:textId="6EDC03C7" w:rsidR="005F5BE9" w:rsidRPr="005F5BE9" w:rsidRDefault="005F5BE9" w:rsidP="005F5BE9">
      <w:pPr>
        <w:spacing w:after="120"/>
        <w:rPr>
          <w:sz w:val="24"/>
          <w:szCs w:val="24"/>
          <w:lang w:val="sr-Latn-RS"/>
        </w:rPr>
      </w:pPr>
      <w:r w:rsidRPr="005F5BE9">
        <w:rPr>
          <w:sz w:val="24"/>
          <w:szCs w:val="24"/>
          <w:lang w:val="sr-Latn-RS"/>
        </w:rPr>
        <w:t>Успоставили смо одржавање поверљивости, очување интегритета и доступности информација кроз: спречавање инцидената, заштиту имовине, заштиту периметра и унапређење безбедности информација. Највећа слабост сваког система је људски фактор, због чега смо изузетно посвећени едукацији и обуци запослених о мерама безбедности информација и безбедног пословања.</w:t>
      </w:r>
    </w:p>
    <w:p w14:paraId="7A7A7C1F" w14:textId="03C58A0F" w:rsidR="00B83258" w:rsidRPr="00947E38" w:rsidRDefault="00B83258" w:rsidP="00947E38">
      <w:pPr>
        <w:spacing w:after="120"/>
        <w:rPr>
          <w:sz w:val="24"/>
          <w:szCs w:val="24"/>
          <w:lang w:val="sr-Latn-RS"/>
        </w:rPr>
      </w:pPr>
      <w:r w:rsidRPr="00947E38">
        <w:rPr>
          <w:sz w:val="24"/>
          <w:szCs w:val="24"/>
          <w:lang w:val="sr-Latn-RS"/>
        </w:rPr>
        <w:t>Зато смо одлучили да, поред испуњавања законских и подзаконских прописа, испунимо и захтеве стандарда ISO 9001:2015 и ISO/IEC 27001:2022, што остварујемо кроз следеће активности:</w:t>
      </w:r>
    </w:p>
    <w:p w14:paraId="47F8ACF8" w14:textId="77777777" w:rsidR="00B83258" w:rsidRPr="00947E38" w:rsidRDefault="00B83258" w:rsidP="00947E38">
      <w:pPr>
        <w:pStyle w:val="ListParagraph"/>
        <w:numPr>
          <w:ilvl w:val="0"/>
          <w:numId w:val="11"/>
        </w:numPr>
        <w:spacing w:after="120"/>
        <w:rPr>
          <w:sz w:val="24"/>
          <w:szCs w:val="24"/>
          <w:lang w:val="sr-Latn-RS"/>
        </w:rPr>
      </w:pPr>
      <w:r w:rsidRPr="00947E38">
        <w:rPr>
          <w:sz w:val="24"/>
          <w:szCs w:val="24"/>
          <w:lang w:val="sr-Latn-RS"/>
        </w:rPr>
        <w:lastRenderedPageBreak/>
        <w:t>Сталним надзором над свим процесима рада</w:t>
      </w:r>
    </w:p>
    <w:p w14:paraId="2A108747" w14:textId="77777777" w:rsidR="00B83258" w:rsidRPr="00947E38" w:rsidRDefault="00B83258" w:rsidP="00947E38">
      <w:pPr>
        <w:pStyle w:val="ListParagraph"/>
        <w:numPr>
          <w:ilvl w:val="0"/>
          <w:numId w:val="11"/>
        </w:numPr>
        <w:spacing w:after="120"/>
        <w:rPr>
          <w:sz w:val="24"/>
          <w:szCs w:val="24"/>
          <w:lang w:val="sr-Latn-RS"/>
        </w:rPr>
      </w:pPr>
      <w:r w:rsidRPr="00947E38">
        <w:rPr>
          <w:sz w:val="24"/>
          <w:szCs w:val="24"/>
          <w:lang w:val="sr-Latn-RS"/>
        </w:rPr>
        <w:t>Сталним преиспитивањем рада, ефективности и ефикасности</w:t>
      </w:r>
    </w:p>
    <w:p w14:paraId="572278D2" w14:textId="77777777" w:rsidR="00B83258" w:rsidRPr="00947E38" w:rsidRDefault="00B83258" w:rsidP="00947E38">
      <w:pPr>
        <w:pStyle w:val="ListParagraph"/>
        <w:numPr>
          <w:ilvl w:val="0"/>
          <w:numId w:val="11"/>
        </w:numPr>
        <w:spacing w:after="120"/>
        <w:rPr>
          <w:sz w:val="24"/>
          <w:szCs w:val="24"/>
          <w:lang w:val="sr-Latn-RS"/>
        </w:rPr>
      </w:pPr>
      <w:r w:rsidRPr="00947E38">
        <w:rPr>
          <w:sz w:val="24"/>
          <w:szCs w:val="24"/>
          <w:lang w:val="sr-Latn-RS"/>
        </w:rPr>
        <w:t>Праћењем и повећањем задовољства корисника наших услуга</w:t>
      </w:r>
    </w:p>
    <w:p w14:paraId="6081FBCF" w14:textId="77777777" w:rsidR="00B83258" w:rsidRPr="00947E38" w:rsidRDefault="00B83258" w:rsidP="00947E38">
      <w:pPr>
        <w:pStyle w:val="ListParagraph"/>
        <w:numPr>
          <w:ilvl w:val="0"/>
          <w:numId w:val="11"/>
        </w:numPr>
        <w:spacing w:after="120"/>
        <w:rPr>
          <w:sz w:val="24"/>
          <w:szCs w:val="24"/>
          <w:lang w:val="sr-Latn-RS"/>
        </w:rPr>
      </w:pPr>
      <w:r w:rsidRPr="00947E38">
        <w:rPr>
          <w:sz w:val="24"/>
          <w:szCs w:val="24"/>
          <w:lang w:val="sr-Latn-RS"/>
        </w:rPr>
        <w:t>Праћењем и повећањем задовољства запослених</w:t>
      </w:r>
    </w:p>
    <w:p w14:paraId="75A62723" w14:textId="77777777" w:rsidR="00B83258" w:rsidRPr="00947E38" w:rsidRDefault="00B83258" w:rsidP="00947E38">
      <w:pPr>
        <w:pStyle w:val="ListParagraph"/>
        <w:numPr>
          <w:ilvl w:val="0"/>
          <w:numId w:val="11"/>
        </w:numPr>
        <w:spacing w:after="120"/>
        <w:rPr>
          <w:sz w:val="24"/>
          <w:szCs w:val="24"/>
          <w:lang w:val="sr-Latn-RS"/>
        </w:rPr>
      </w:pPr>
      <w:r w:rsidRPr="00947E38">
        <w:rPr>
          <w:sz w:val="24"/>
          <w:szCs w:val="24"/>
          <w:lang w:val="sr-Latn-RS"/>
        </w:rPr>
        <w:t>Правилним избором добављача и оцењивањем њиховог рада</w:t>
      </w:r>
    </w:p>
    <w:p w14:paraId="02385BFC" w14:textId="77777777" w:rsidR="00B83258" w:rsidRPr="00947E38" w:rsidRDefault="00B83258" w:rsidP="00947E38">
      <w:pPr>
        <w:pStyle w:val="ListParagraph"/>
        <w:numPr>
          <w:ilvl w:val="0"/>
          <w:numId w:val="11"/>
        </w:numPr>
        <w:spacing w:after="120"/>
        <w:rPr>
          <w:sz w:val="24"/>
          <w:szCs w:val="24"/>
          <w:lang w:val="sr-Latn-RS"/>
        </w:rPr>
      </w:pPr>
      <w:r w:rsidRPr="00947E38">
        <w:rPr>
          <w:sz w:val="24"/>
          <w:szCs w:val="24"/>
          <w:lang w:val="sr-Latn-RS"/>
        </w:rPr>
        <w:t>Обезбеђењем услова за рад који подстичу квалитет, стручност и посвећеност запослених</w:t>
      </w:r>
    </w:p>
    <w:p w14:paraId="472D862C" w14:textId="77777777" w:rsidR="00B83258" w:rsidRPr="00947E38" w:rsidRDefault="00B83258" w:rsidP="00947E38">
      <w:pPr>
        <w:pStyle w:val="ListParagraph"/>
        <w:numPr>
          <w:ilvl w:val="0"/>
          <w:numId w:val="11"/>
        </w:numPr>
        <w:spacing w:after="120"/>
        <w:rPr>
          <w:sz w:val="24"/>
          <w:szCs w:val="24"/>
          <w:lang w:val="sr-Latn-RS"/>
        </w:rPr>
      </w:pPr>
      <w:r w:rsidRPr="00947E38">
        <w:rPr>
          <w:sz w:val="24"/>
          <w:szCs w:val="24"/>
          <w:lang w:val="sr-Latn-RS"/>
        </w:rPr>
        <w:t>Усаглашеношћу са законским и другим прописима, посебно из области планирања и изградње, јавних набавки, заштите података о личности и информационе безбедности</w:t>
      </w:r>
    </w:p>
    <w:p w14:paraId="6E53C56B" w14:textId="1CCCE732" w:rsidR="00947E38" w:rsidRDefault="00947E38" w:rsidP="00947E38">
      <w:pPr>
        <w:pStyle w:val="ListParagraph"/>
        <w:numPr>
          <w:ilvl w:val="0"/>
          <w:numId w:val="11"/>
        </w:numPr>
        <w:spacing w:after="120"/>
        <w:rPr>
          <w:sz w:val="24"/>
          <w:szCs w:val="24"/>
          <w:lang w:val="sr-Latn-RS"/>
        </w:rPr>
      </w:pPr>
      <w:r w:rsidRPr="00947E38">
        <w:rPr>
          <w:sz w:val="24"/>
          <w:szCs w:val="24"/>
          <w:lang w:val="sr-Latn-RS"/>
        </w:rPr>
        <w:t>Сталн</w:t>
      </w:r>
      <w:r w:rsidR="000B6DBF">
        <w:rPr>
          <w:sz w:val="24"/>
          <w:szCs w:val="24"/>
          <w:lang w:val="sr-Latn-RS"/>
        </w:rPr>
        <w:t>им обукама и подизањем свести запослених</w:t>
      </w:r>
    </w:p>
    <w:p w14:paraId="7C218AF7" w14:textId="537747FA" w:rsidR="000B6DBF" w:rsidRDefault="000B6DBF" w:rsidP="000B6DBF">
      <w:pPr>
        <w:pStyle w:val="ListParagraph"/>
        <w:numPr>
          <w:ilvl w:val="0"/>
          <w:numId w:val="11"/>
        </w:numPr>
        <w:spacing w:after="120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Одржавањем поверљивости података наручилаца и пројектне документације</w:t>
      </w:r>
    </w:p>
    <w:p w14:paraId="07925AB9" w14:textId="4B199132" w:rsidR="000B6DBF" w:rsidRDefault="000B6DBF" w:rsidP="000B6DBF">
      <w:pPr>
        <w:pStyle w:val="ListParagraph"/>
        <w:numPr>
          <w:ilvl w:val="0"/>
          <w:numId w:val="11"/>
        </w:numPr>
        <w:spacing w:after="120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Очувањем интегритета и доступности информационог система и података</w:t>
      </w:r>
    </w:p>
    <w:p w14:paraId="7EC5D055" w14:textId="3D6F84B4" w:rsidR="000B6DBF" w:rsidRPr="000B6DBF" w:rsidRDefault="000B6DBF" w:rsidP="000B6DBF">
      <w:pPr>
        <w:pStyle w:val="ListParagraph"/>
        <w:numPr>
          <w:ilvl w:val="0"/>
          <w:numId w:val="11"/>
        </w:numPr>
        <w:spacing w:after="120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Спречавање неовлашћеног приступа или злоупотребе информација било случајним или намерним радњама</w:t>
      </w:r>
    </w:p>
    <w:p w14:paraId="17007945" w14:textId="3AE43BA6" w:rsidR="00F80EAC" w:rsidRDefault="00F80EAC" w:rsidP="00F80EAC">
      <w:pPr>
        <w:pStyle w:val="ListParagraph"/>
        <w:numPr>
          <w:ilvl w:val="0"/>
          <w:numId w:val="11"/>
        </w:numPr>
        <w:spacing w:after="120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Свесни утицаја који наши процеси могу имати на животну средину и климатске промене, обавезујемо се на рационалну употребу енергије, примену електронског пословања и смањење штампања пројектне документације, као и на предлагање енергетски ефикасних и одрживих решења у пројектној документацији коју израђујемо</w:t>
      </w:r>
    </w:p>
    <w:p w14:paraId="4386178D" w14:textId="2F69EB1E" w:rsidR="00F80EAC" w:rsidRPr="00F80EAC" w:rsidRDefault="00F80EAC" w:rsidP="00F80EAC">
      <w:pPr>
        <w:pStyle w:val="ListParagraph"/>
        <w:numPr>
          <w:ilvl w:val="0"/>
          <w:numId w:val="11"/>
        </w:num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Непрекидно унапређујемо наш систем менаџмента како бисмо допринели ублажавању климатских промена и очувању ресурса за будуће генерације.</w:t>
      </w:r>
    </w:p>
    <w:p w14:paraId="1EC99C06" w14:textId="77777777" w:rsidR="00947E38" w:rsidRDefault="00947E38" w:rsidP="00947E38">
      <w:pPr>
        <w:spacing w:after="0"/>
        <w:rPr>
          <w:sz w:val="24"/>
          <w:szCs w:val="24"/>
          <w:lang w:val="sr-Latn-RS"/>
        </w:rPr>
      </w:pPr>
      <w:r w:rsidRPr="00947E38">
        <w:rPr>
          <w:sz w:val="24"/>
          <w:szCs w:val="24"/>
          <w:lang w:val="sr-Latn-RS"/>
        </w:rPr>
        <w:t>Поверење наших наручилаца означили смо као апсолутни приоритет још од првог дана рада, свесни да се оно гради само на основу знања, професионалног приступа послу и заједнички постигнутих резултата.</w:t>
      </w:r>
    </w:p>
    <w:p w14:paraId="3773594A" w14:textId="77777777" w:rsidR="00947E38" w:rsidRDefault="00947E38" w:rsidP="00947E38">
      <w:pPr>
        <w:spacing w:after="0"/>
        <w:rPr>
          <w:sz w:val="24"/>
          <w:szCs w:val="24"/>
          <w:lang w:val="sr-Latn-RS"/>
        </w:rPr>
      </w:pPr>
    </w:p>
    <w:p w14:paraId="2D0AB6D4" w14:textId="77777777" w:rsidR="000B6DBF" w:rsidRDefault="000B6DBF" w:rsidP="00947E38">
      <w:pPr>
        <w:spacing w:after="0"/>
        <w:rPr>
          <w:sz w:val="24"/>
          <w:szCs w:val="24"/>
          <w:lang w:val="sr-Latn-RS"/>
        </w:rPr>
      </w:pPr>
    </w:p>
    <w:p w14:paraId="288FBB64" w14:textId="77777777" w:rsidR="000B6DBF" w:rsidRDefault="000B6DBF" w:rsidP="00947E38">
      <w:pPr>
        <w:spacing w:after="0"/>
        <w:rPr>
          <w:sz w:val="24"/>
          <w:szCs w:val="24"/>
          <w:lang w:val="sr-Latn-RS"/>
        </w:rPr>
      </w:pPr>
    </w:p>
    <w:p w14:paraId="0B9B90D2" w14:textId="77777777" w:rsidR="000B6DBF" w:rsidRDefault="000B6DBF" w:rsidP="00947E38">
      <w:pPr>
        <w:spacing w:after="0"/>
        <w:rPr>
          <w:sz w:val="24"/>
          <w:szCs w:val="24"/>
          <w:lang w:val="sr-Latn-RS"/>
        </w:rPr>
      </w:pPr>
    </w:p>
    <w:p w14:paraId="162BA523" w14:textId="3BA8319C" w:rsidR="00947E38" w:rsidRPr="00F80EAC" w:rsidRDefault="00947E38" w:rsidP="38F9573F">
      <w:pPr>
        <w:spacing w:after="0"/>
        <w:rPr>
          <w:sz w:val="24"/>
          <w:szCs w:val="24"/>
          <w:lang w:val="sr-Latn-RS"/>
        </w:rPr>
      </w:pPr>
      <w:r w:rsidRPr="38F9573F">
        <w:rPr>
          <w:sz w:val="24"/>
          <w:szCs w:val="24"/>
          <w:lang w:val="sr-Latn-RS"/>
        </w:rPr>
        <w:t>Директор:  Дарко Шутановац, в.д. директора</w:t>
      </w:r>
      <w:r w:rsidRPr="00FB2975">
        <w:rPr>
          <w:lang w:val="ru-RU"/>
        </w:rPr>
        <w:tab/>
      </w:r>
      <w:r w:rsidRPr="00FB2975">
        <w:rPr>
          <w:lang w:val="ru-RU"/>
        </w:rPr>
        <w:tab/>
      </w:r>
      <w:r w:rsidRPr="00FB2975">
        <w:rPr>
          <w:lang w:val="ru-RU"/>
        </w:rPr>
        <w:tab/>
      </w:r>
      <w:r w:rsidRPr="00FB2975">
        <w:rPr>
          <w:lang w:val="ru-RU"/>
        </w:rPr>
        <w:tab/>
      </w:r>
      <w:r w:rsidRPr="00FB2975">
        <w:rPr>
          <w:lang w:val="ru-RU"/>
        </w:rPr>
        <w:tab/>
      </w:r>
      <w:r w:rsidRPr="00FB2975">
        <w:rPr>
          <w:lang w:val="ru-RU"/>
        </w:rPr>
        <w:tab/>
      </w:r>
      <w:r w:rsidRPr="00FB2975">
        <w:rPr>
          <w:lang w:val="ru-RU"/>
        </w:rPr>
        <w:tab/>
      </w:r>
      <w:r w:rsidRPr="00FB2975">
        <w:rPr>
          <w:lang w:val="ru-RU"/>
        </w:rPr>
        <w:tab/>
      </w:r>
      <w:r w:rsidRPr="00FB2975">
        <w:rPr>
          <w:lang w:val="ru-RU"/>
        </w:rPr>
        <w:tab/>
      </w:r>
      <w:r w:rsidRPr="38F9573F">
        <w:rPr>
          <w:sz w:val="24"/>
          <w:szCs w:val="24"/>
          <w:lang w:val="sr-Latn-RS"/>
        </w:rPr>
        <w:t>Дана:  20.08.2026.</w:t>
      </w:r>
    </w:p>
    <w:sectPr w:rsidR="00947E38" w:rsidRPr="00F80EAC" w:rsidSect="00FB29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252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79FB1" w14:textId="77777777" w:rsidR="00FD481D" w:rsidRDefault="00FD481D">
      <w:pPr>
        <w:spacing w:after="0" w:line="240" w:lineRule="auto"/>
      </w:pPr>
      <w:r>
        <w:separator/>
      </w:r>
    </w:p>
    <w:p w14:paraId="0CB61E93" w14:textId="77777777" w:rsidR="00FD481D" w:rsidRDefault="00FD481D"/>
  </w:endnote>
  <w:endnote w:type="continuationSeparator" w:id="0">
    <w:p w14:paraId="6DDC7CCE" w14:textId="77777777" w:rsidR="00FD481D" w:rsidRDefault="00FD481D">
      <w:pPr>
        <w:spacing w:after="0" w:line="240" w:lineRule="auto"/>
      </w:pPr>
      <w:r>
        <w:continuationSeparator/>
      </w:r>
    </w:p>
    <w:p w14:paraId="3EACEEEF" w14:textId="77777777" w:rsidR="00FD481D" w:rsidRDefault="00FD48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E7AD6" w14:textId="77777777" w:rsidR="008F04CF" w:rsidRDefault="008F04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CD78A" w14:textId="77777777" w:rsidR="008F04CF" w:rsidRDefault="008F04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665BE" w14:textId="77777777" w:rsidR="00752FC4" w:rsidRDefault="00752FC4" w:rsidP="00752FC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56F1C" w14:textId="77777777" w:rsidR="00FD481D" w:rsidRDefault="00FD481D">
      <w:pPr>
        <w:spacing w:after="0" w:line="240" w:lineRule="auto"/>
      </w:pPr>
      <w:r>
        <w:separator/>
      </w:r>
    </w:p>
    <w:p w14:paraId="18A46635" w14:textId="77777777" w:rsidR="00FD481D" w:rsidRDefault="00FD481D"/>
  </w:footnote>
  <w:footnote w:type="continuationSeparator" w:id="0">
    <w:p w14:paraId="55AD12BB" w14:textId="77777777" w:rsidR="00FD481D" w:rsidRDefault="00FD481D">
      <w:pPr>
        <w:spacing w:after="0" w:line="240" w:lineRule="auto"/>
      </w:pPr>
      <w:r>
        <w:continuationSeparator/>
      </w:r>
    </w:p>
    <w:p w14:paraId="6BB48232" w14:textId="77777777" w:rsidR="00FD481D" w:rsidRDefault="00FD48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3D75F" w14:textId="77777777" w:rsidR="008F04CF" w:rsidRDefault="008F04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448FF" w14:textId="07339ECF" w:rsidR="001B4EEF" w:rsidRDefault="0000263F" w:rsidP="001B4EEF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65861816" wp14:editId="61B5B1D7">
              <wp:simplePos x="0" y="0"/>
              <wp:positionH relativeFrom="page">
                <wp:posOffset>-9730</wp:posOffset>
              </wp:positionH>
              <wp:positionV relativeFrom="page">
                <wp:posOffset>-6575</wp:posOffset>
              </wp:positionV>
              <wp:extent cx="7782130" cy="10065662"/>
              <wp:effectExtent l="0" t="0" r="0" b="3810"/>
              <wp:wrapNone/>
              <wp:docPr id="2" name="Group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2130" cy="10065662"/>
                        <a:chOff x="0" y="0"/>
                        <a:chExt cx="7782130" cy="10065662"/>
                      </a:xfrm>
                    </wpg:grpSpPr>
                    <wps:wsp>
                      <wps:cNvPr id="3" name="Freeform 6"/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3720166"/>
                        </a:xfrm>
                        <a:custGeom>
                          <a:avLst/>
                          <a:gdLst>
                            <a:gd name="T0" fmla="*/ 0 w 872"/>
                            <a:gd name="T1" fmla="*/ 0 h 453"/>
                            <a:gd name="T2" fmla="*/ 0 w 872"/>
                            <a:gd name="T3" fmla="*/ 453 h 453"/>
                            <a:gd name="T4" fmla="*/ 87 w 872"/>
                            <a:gd name="T5" fmla="*/ 310 h 453"/>
                            <a:gd name="T6" fmla="*/ 108 w 872"/>
                            <a:gd name="T7" fmla="*/ 284 h 453"/>
                            <a:gd name="T8" fmla="*/ 133 w 872"/>
                            <a:gd name="T9" fmla="*/ 258 h 453"/>
                            <a:gd name="T10" fmla="*/ 581 w 872"/>
                            <a:gd name="T11" fmla="*/ 72 h 453"/>
                            <a:gd name="T12" fmla="*/ 872 w 872"/>
                            <a:gd name="T13" fmla="*/ 72 h 453"/>
                            <a:gd name="T14" fmla="*/ 872 w 872"/>
                            <a:gd name="T15" fmla="*/ 0 h 453"/>
                            <a:gd name="T16" fmla="*/ 0 w 872"/>
                            <a:gd name="T17" fmla="*/ 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72" h="453">
                              <a:moveTo>
                                <a:pt x="0" y="0"/>
                              </a:moveTo>
                              <a:cubicBezTo>
                                <a:pt x="0" y="453"/>
                                <a:pt x="0" y="453"/>
                                <a:pt x="0" y="453"/>
                              </a:cubicBezTo>
                              <a:cubicBezTo>
                                <a:pt x="23" y="401"/>
                                <a:pt x="52" y="353"/>
                                <a:pt x="87" y="310"/>
                              </a:cubicBezTo>
                              <a:cubicBezTo>
                                <a:pt x="94" y="301"/>
                                <a:pt x="101" y="293"/>
                                <a:pt x="108" y="284"/>
                              </a:cubicBezTo>
                              <a:cubicBezTo>
                                <a:pt x="116" y="275"/>
                                <a:pt x="125" y="266"/>
                                <a:pt x="133" y="258"/>
                              </a:cubicBezTo>
                              <a:cubicBezTo>
                                <a:pt x="248" y="143"/>
                                <a:pt x="406" y="72"/>
                                <a:pt x="581" y="72"/>
                              </a:cubicBezTo>
                              <a:cubicBezTo>
                                <a:pt x="872" y="72"/>
                                <a:pt x="872" y="72"/>
                                <a:pt x="872" y="72"/>
                              </a:cubicBezTo>
                              <a:cubicBezTo>
                                <a:pt x="872" y="0"/>
                                <a:pt x="872" y="0"/>
                                <a:pt x="872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" name="Freeform: Shape 21"/>
                      <wps:cNvSpPr>
                        <a:spLocks/>
                      </wps:cNvSpPr>
                      <wps:spPr bwMode="auto">
                        <a:xfrm rot="10800000" flipH="1">
                          <a:off x="0" y="438150"/>
                          <a:ext cx="1738276" cy="1896280"/>
                        </a:xfrm>
                        <a:custGeom>
                          <a:avLst/>
                          <a:gdLst>
                            <a:gd name="connsiteX0" fmla="*/ 1628881 w 1738276"/>
                            <a:gd name="connsiteY0" fmla="*/ 1895780 h 1896280"/>
                            <a:gd name="connsiteX1" fmla="*/ 1700732 w 1738276"/>
                            <a:gd name="connsiteY1" fmla="*/ 1696892 h 1896280"/>
                            <a:gd name="connsiteX2" fmla="*/ 13603 w 1738276"/>
                            <a:gd name="connsiteY2" fmla="*/ 13572 h 1896280"/>
                            <a:gd name="connsiteX3" fmla="*/ 0 w 1738276"/>
                            <a:gd name="connsiteY3" fmla="*/ 0 h 1896280"/>
                            <a:gd name="connsiteX4" fmla="*/ 0 w 1738276"/>
                            <a:gd name="connsiteY4" fmla="*/ 329116 h 1896280"/>
                            <a:gd name="connsiteX5" fmla="*/ 19162 w 1738276"/>
                            <a:gd name="connsiteY5" fmla="*/ 353290 h 1896280"/>
                            <a:gd name="connsiteX6" fmla="*/ 1506705 w 1738276"/>
                            <a:gd name="connsiteY6" fmla="*/ 1831895 h 1896280"/>
                            <a:gd name="connsiteX7" fmla="*/ 1539043 w 1738276"/>
                            <a:gd name="connsiteY7" fmla="*/ 1864038 h 1896280"/>
                            <a:gd name="connsiteX8" fmla="*/ 1628881 w 1738276"/>
                            <a:gd name="connsiteY8" fmla="*/ 1895780 h 1896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738276" h="1896280">
                              <a:moveTo>
                                <a:pt x="1628881" y="1895780"/>
                              </a:moveTo>
                              <a:cubicBezTo>
                                <a:pt x="1716497" y="1887343"/>
                                <a:pt x="1783194" y="1774036"/>
                                <a:pt x="1700732" y="1696892"/>
                              </a:cubicBezTo>
                              <a:cubicBezTo>
                                <a:pt x="415301" y="414363"/>
                                <a:pt x="93943" y="93731"/>
                                <a:pt x="13603" y="13572"/>
                              </a:cubicBezTo>
                              <a:lnTo>
                                <a:pt x="0" y="0"/>
                              </a:lnTo>
                              <a:lnTo>
                                <a:pt x="0" y="329116"/>
                              </a:lnTo>
                              <a:lnTo>
                                <a:pt x="19162" y="353290"/>
                              </a:lnTo>
                              <a:cubicBezTo>
                                <a:pt x="1506705" y="1831895"/>
                                <a:pt x="1506705" y="1831895"/>
                                <a:pt x="1506705" y="1831895"/>
                              </a:cubicBezTo>
                              <a:cubicBezTo>
                                <a:pt x="1519640" y="1844752"/>
                                <a:pt x="1526108" y="1857610"/>
                                <a:pt x="1539043" y="1864038"/>
                              </a:cubicBezTo>
                              <a:cubicBezTo>
                                <a:pt x="1568147" y="1889753"/>
                                <a:pt x="1599676" y="1898593"/>
                                <a:pt x="1628881" y="18957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reeform: Shape 23"/>
                      <wps:cNvSpPr>
                        <a:spLocks/>
                      </wps:cNvSpPr>
                      <wps:spPr bwMode="auto">
                        <a:xfrm rot="10800000" flipH="1">
                          <a:off x="0" y="57150"/>
                          <a:ext cx="2462115" cy="2685160"/>
                        </a:xfrm>
                        <a:custGeom>
                          <a:avLst/>
                          <a:gdLst>
                            <a:gd name="connsiteX0" fmla="*/ 2307676 w 2462115"/>
                            <a:gd name="connsiteY0" fmla="*/ 2684454 h 2685160"/>
                            <a:gd name="connsiteX1" fmla="*/ 2409112 w 2462115"/>
                            <a:gd name="connsiteY1" fmla="*/ 2403672 h 2685160"/>
                            <a:gd name="connsiteX2" fmla="*/ 5438 w 2462115"/>
                            <a:gd name="connsiteY2" fmla="*/ 5426 h 2685160"/>
                            <a:gd name="connsiteX3" fmla="*/ 0 w 2462115"/>
                            <a:gd name="connsiteY3" fmla="*/ 0 h 2685160"/>
                            <a:gd name="connsiteX4" fmla="*/ 0 w 2462115"/>
                            <a:gd name="connsiteY4" fmla="*/ 454256 h 2685160"/>
                            <a:gd name="connsiteX5" fmla="*/ 5467 w 2462115"/>
                            <a:gd name="connsiteY5" fmla="*/ 469395 h 2685160"/>
                            <a:gd name="connsiteX6" fmla="*/ 35142 w 2462115"/>
                            <a:gd name="connsiteY6" fmla="*/ 506832 h 2685160"/>
                            <a:gd name="connsiteX7" fmla="*/ 2135192 w 2462115"/>
                            <a:gd name="connsiteY7" fmla="*/ 2594263 h 2685160"/>
                            <a:gd name="connsiteX8" fmla="*/ 2180846 w 2462115"/>
                            <a:gd name="connsiteY8" fmla="*/ 2639642 h 2685160"/>
                            <a:gd name="connsiteX9" fmla="*/ 2307676 w 2462115"/>
                            <a:gd name="connsiteY9" fmla="*/ 2684454 h 268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462115" h="2685160">
                              <a:moveTo>
                                <a:pt x="2307676" y="2684454"/>
                              </a:moveTo>
                              <a:cubicBezTo>
                                <a:pt x="2431368" y="2672542"/>
                                <a:pt x="2525528" y="2512581"/>
                                <a:pt x="2409112" y="2403672"/>
                              </a:cubicBezTo>
                              <a:cubicBezTo>
                                <a:pt x="443168" y="442167"/>
                                <a:pt x="74554" y="74385"/>
                                <a:pt x="5438" y="5426"/>
                              </a:cubicBezTo>
                              <a:lnTo>
                                <a:pt x="0" y="0"/>
                              </a:lnTo>
                              <a:lnTo>
                                <a:pt x="0" y="454256"/>
                              </a:lnTo>
                              <a:lnTo>
                                <a:pt x="5467" y="469395"/>
                              </a:lnTo>
                              <a:cubicBezTo>
                                <a:pt x="12315" y="484143"/>
                                <a:pt x="21446" y="497756"/>
                                <a:pt x="35142" y="506832"/>
                              </a:cubicBezTo>
                              <a:cubicBezTo>
                                <a:pt x="2135192" y="2594263"/>
                                <a:pt x="2135192" y="2594263"/>
                                <a:pt x="2135192" y="2594263"/>
                              </a:cubicBezTo>
                              <a:cubicBezTo>
                                <a:pt x="2153454" y="2612415"/>
                                <a:pt x="2162584" y="2630566"/>
                                <a:pt x="2180846" y="2639642"/>
                              </a:cubicBezTo>
                              <a:cubicBezTo>
                                <a:pt x="2221934" y="2675946"/>
                                <a:pt x="2266446" y="2688425"/>
                                <a:pt x="2307676" y="268445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Freeform: Shape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reeform: Shape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14="http://schemas.microsoft.com/office/drawing/2010/main" xmlns:adec="http://schemas.microsoft.com/office/drawing/2017/decorative" xmlns:a="http://schemas.openxmlformats.org/drawingml/2006/main">
          <w:pict w14:anchorId="423E726F">
            <v:group id="Group 2" style="position:absolute;margin-left:-.75pt;margin-top:-.5pt;width:612.75pt;height:792.55pt;z-index:251668480;mso-width-percent:1000;mso-height-percent:1000;mso-position-horizontal-relative:page;mso-position-vertical-relative:page;mso-width-percent:1000;mso-height-percent:1000" alt="&quot;&quot;" coordsize="77821,100656" o:spid="_x0000_s1026" w14:anchorId="1D2B1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">
              <v:shape id="Freeform 6" style="position:absolute;width:77724;height:37201;visibility:visible;mso-wrap-style:square;v-text-anchor:top" coordsize="872,453" o:spid="_x0000_s1027" fillcolor="#2683c6 [3205]" stroked="f" path="m,c,453,,453,,453,23,401,52,353,87,310v7,-9,14,-17,21,-26c116,275,125,266,133,258,248,143,406,72,581,72v291,,291,,291,c872,,872,,872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">
                <v:path arrowok="t" o:connecttype="custom" o:connectlocs="0,0;0,3720166;775457,2545809;962637,2332290;1185469,2118770;5178629,591285;7772400,591285;7772400,0;0,0" o:connectangles="0,0,0,0,0,0,0,0,0"/>
              </v:shape>
              <v:shape id="Freeform: Shape 21" style="position:absolute;top:4381;width:17382;height:18963;rotation:180;flip:x;visibility:visible;mso-wrap-style:square;v-text-anchor:top" coordsize="1738276,1896280" o:spid="_x0000_s1028" fillcolor="#85cf22 [3208]" stroked="f" path="m1628881,1895780v87616,-8437,154313,-121744,71851,-198888c415301,414363,93943,93731,13603,13572l,,,329116r19162,24174c1506705,1831895,1506705,1831895,1506705,1831895v12935,12857,19403,25715,32338,32143c1568147,1889753,1599676,1898593,1628881,189578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">
                <v:path arrowok="t" o:connecttype="custom" o:connectlocs="1628881,1895780;1700732,1696892;13603,13572;0,0;0,329116;19162,353290;1506705,1831895;1539043,1864038;1628881,1895780" o:connectangles="0,0,0,0,0,0,0,0,0"/>
              </v:shape>
              <v:shape id="Freeform: Shape 23" style="position:absolute;top:571;width:24621;height:26852;rotation:180;flip:x;visibility:visible;mso-wrap-style:square;v-text-anchor:top" coordsize="2462115,2685160" o:spid="_x0000_s1029" fillcolor="#002060 [3206]" stroked="f" path="m2307676,2684454v123692,-11912,217852,-171873,101436,-280782c443168,442167,74554,74385,5438,5426l,,,454256r5467,15139c12315,484143,21446,497756,35142,506832,2135192,2594263,2135192,2594263,2135192,2594263v18262,18152,27392,36303,45654,45379c2221934,2675946,2266446,2688425,2307676,268445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">
                <v:path arrowok="t" o:connecttype="custom" o:connectlocs="2307676,2684454;2409112,2403672;5438,5426;0,0;0,454256;5467,469395;35142,506832;2135192,2594263;2180846,2639642;2307676,2684454" o:connectangles="0,0,0,0,0,0,0,0,0,0"/>
              </v:shape>
              <v:shape id="Freeform: Shape 31" style="position:absolute;left:67056;top:91154;width:10700;height:9502;visibility:visible;mso-wrap-style:square;v-text-anchor:top" coordsize="1070039,950237" o:spid="_x0000_s1030" fillcolor="#2683c6 [3205]" stroked="f" path="m1070039,r,950237l,950237,107003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">
                <v:path arrowok="t" o:connecttype="custom" o:connectlocs="1070039,0;1070039,950237;0,950237" o:connectangles="0,0,0"/>
              </v:shape>
              <v:shape id="Freeform: Shape 30" style="position:absolute;left:57805;top:82894;width:19919;height:17762;visibility:visible;mso-wrap-style:square;v-text-anchor:top" coordsize="1991837,1776225" o:spid="_x0000_s1031" fillcolor="#002060 [3206]" stroked="f" path="m1991837,r,238843l1991837,829191,925407,1776225,,1776225,19918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">
                <v:path arrowok="t" o:connecttype="custom" o:connectlocs="1991837,0;1991837,238843;1991837,829191;925407,1776225;0,1776225" o:connectangles="0,0,0,0,0"/>
              </v:shape>
              <v:shape id="Freeform 8" style="position:absolute;left:60960;top:82772;width:16795;height:16448;visibility:visible;mso-wrap-style:square;v-text-anchor:top" coordsize="194,212" o:spid="_x0000_s1032" fillcolor="#002060 [3207]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style="position:absolute;left:51720;top:75438;width:26057;height:25152;visibility:visible;mso-wrap-style:square;v-text-anchor:top" alt="Footer shapes in bottom right corner of document" coordsize="2605691,2515287" o:spid="_x0000_s1033" fillcolor="#75b5e4 [3209]" stroked="f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style="position:absolute;left:60864;top:77057;width:16957;height:16448;visibility:visible;mso-wrap-style:square;v-text-anchor:top" coordsize="194,212" o:spid="_x0000_s1034" fillcolor="#b6e874 [3204]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</w:p>
  <w:p w14:paraId="29013FAC" w14:textId="77777777" w:rsidR="001B4EEF" w:rsidRDefault="001B4E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27A3" w14:textId="77777777" w:rsidR="008F04CF" w:rsidRDefault="008F04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873414C"/>
    <w:multiLevelType w:val="hybridMultilevel"/>
    <w:tmpl w:val="7E76F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027208">
    <w:abstractNumId w:val="9"/>
  </w:num>
  <w:num w:numId="2" w16cid:durableId="1599413652">
    <w:abstractNumId w:val="7"/>
  </w:num>
  <w:num w:numId="3" w16cid:durableId="426317615">
    <w:abstractNumId w:val="6"/>
  </w:num>
  <w:num w:numId="4" w16cid:durableId="634409089">
    <w:abstractNumId w:val="5"/>
  </w:num>
  <w:num w:numId="5" w16cid:durableId="2035038699">
    <w:abstractNumId w:val="4"/>
  </w:num>
  <w:num w:numId="6" w16cid:durableId="578054438">
    <w:abstractNumId w:val="8"/>
  </w:num>
  <w:num w:numId="7" w16cid:durableId="1928417596">
    <w:abstractNumId w:val="3"/>
  </w:num>
  <w:num w:numId="8" w16cid:durableId="1664577458">
    <w:abstractNumId w:val="2"/>
  </w:num>
  <w:num w:numId="9" w16cid:durableId="735126695">
    <w:abstractNumId w:val="1"/>
  </w:num>
  <w:num w:numId="10" w16cid:durableId="1562279644">
    <w:abstractNumId w:val="0"/>
  </w:num>
  <w:num w:numId="11" w16cid:durableId="1636836854">
    <w:abstractNumId w:val="10"/>
  </w:num>
  <w:num w:numId="12" w16cid:durableId="5355083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c0tzQxNTExNrAwMzNU0lEKTi0uzszPAykwrAUAr1xXniwAAAA="/>
  </w:docVars>
  <w:rsids>
    <w:rsidRoot w:val="00682622"/>
    <w:rsid w:val="0000263F"/>
    <w:rsid w:val="000115CE"/>
    <w:rsid w:val="000828F4"/>
    <w:rsid w:val="000947D1"/>
    <w:rsid w:val="000B6DBF"/>
    <w:rsid w:val="000F51EC"/>
    <w:rsid w:val="000F7122"/>
    <w:rsid w:val="001061E5"/>
    <w:rsid w:val="00192FE5"/>
    <w:rsid w:val="001B4EEF"/>
    <w:rsid w:val="001B689C"/>
    <w:rsid w:val="001C0B09"/>
    <w:rsid w:val="00200635"/>
    <w:rsid w:val="002357D2"/>
    <w:rsid w:val="0024118A"/>
    <w:rsid w:val="00254E0D"/>
    <w:rsid w:val="002554C3"/>
    <w:rsid w:val="0038000D"/>
    <w:rsid w:val="00385ACF"/>
    <w:rsid w:val="00444D92"/>
    <w:rsid w:val="00472E18"/>
    <w:rsid w:val="00477474"/>
    <w:rsid w:val="00480B7F"/>
    <w:rsid w:val="00483200"/>
    <w:rsid w:val="0049164C"/>
    <w:rsid w:val="004A1893"/>
    <w:rsid w:val="004A59D3"/>
    <w:rsid w:val="004C4A44"/>
    <w:rsid w:val="004F4ADE"/>
    <w:rsid w:val="005125BB"/>
    <w:rsid w:val="005264AB"/>
    <w:rsid w:val="00537F9C"/>
    <w:rsid w:val="00572222"/>
    <w:rsid w:val="005D262E"/>
    <w:rsid w:val="005D3DA6"/>
    <w:rsid w:val="005F5BE9"/>
    <w:rsid w:val="00682622"/>
    <w:rsid w:val="00710338"/>
    <w:rsid w:val="00744EA9"/>
    <w:rsid w:val="00752FC4"/>
    <w:rsid w:val="00757E9C"/>
    <w:rsid w:val="007B4C91"/>
    <w:rsid w:val="007D70F7"/>
    <w:rsid w:val="00830C5F"/>
    <w:rsid w:val="00834A33"/>
    <w:rsid w:val="00896EE1"/>
    <w:rsid w:val="008C1482"/>
    <w:rsid w:val="008D0AA7"/>
    <w:rsid w:val="008D1638"/>
    <w:rsid w:val="008D7C0C"/>
    <w:rsid w:val="008F04CF"/>
    <w:rsid w:val="00912A0A"/>
    <w:rsid w:val="009468D3"/>
    <w:rsid w:val="00947E38"/>
    <w:rsid w:val="00991313"/>
    <w:rsid w:val="00A17117"/>
    <w:rsid w:val="00A763AE"/>
    <w:rsid w:val="00B63133"/>
    <w:rsid w:val="00B64BE8"/>
    <w:rsid w:val="00B83258"/>
    <w:rsid w:val="00BC0F0A"/>
    <w:rsid w:val="00BC1024"/>
    <w:rsid w:val="00C11980"/>
    <w:rsid w:val="00C40B3F"/>
    <w:rsid w:val="00CB0809"/>
    <w:rsid w:val="00CF4773"/>
    <w:rsid w:val="00D04123"/>
    <w:rsid w:val="00D06525"/>
    <w:rsid w:val="00D13306"/>
    <w:rsid w:val="00D149F1"/>
    <w:rsid w:val="00D14BDF"/>
    <w:rsid w:val="00D36106"/>
    <w:rsid w:val="00D46588"/>
    <w:rsid w:val="00D5275D"/>
    <w:rsid w:val="00DC04C8"/>
    <w:rsid w:val="00DC542E"/>
    <w:rsid w:val="00DC7840"/>
    <w:rsid w:val="00E37173"/>
    <w:rsid w:val="00E55670"/>
    <w:rsid w:val="00EB64EC"/>
    <w:rsid w:val="00EF11EE"/>
    <w:rsid w:val="00F71D73"/>
    <w:rsid w:val="00F763B1"/>
    <w:rsid w:val="00F80EAC"/>
    <w:rsid w:val="00F82F83"/>
    <w:rsid w:val="00FA402E"/>
    <w:rsid w:val="00FB2975"/>
    <w:rsid w:val="00FB49C2"/>
    <w:rsid w:val="00FD481D"/>
    <w:rsid w:val="38F9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9AE7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4356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670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34163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E941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EDB2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8EDB2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E941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E941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63133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semiHidden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134163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54E0D"/>
    <w:rPr>
      <w:rFonts w:asciiTheme="majorHAnsi" w:hAnsiTheme="majorHAnsi"/>
      <w:color w:val="134163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639A19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spacing w:after="0"/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134163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B6E874" w:themeColor="accent1" w:frame="1"/>
        <w:left w:val="single" w:sz="2" w:space="10" w:color="B6E874" w:themeColor="accent1" w:frame="1"/>
        <w:bottom w:val="single" w:sz="2" w:space="10" w:color="B6E874" w:themeColor="accent1" w:frame="1"/>
        <w:right w:val="single" w:sz="2" w:space="10" w:color="B6E874" w:themeColor="accent1" w:frame="1"/>
      </w:pBdr>
      <w:ind w:left="1152" w:right="1152"/>
    </w:pPr>
    <w:rPr>
      <w:rFonts w:eastAsiaTheme="minorEastAsia"/>
      <w:i/>
      <w:iCs/>
      <w:color w:val="8EDB28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335B74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FAE2" w:themeFill="accent1" w:themeFillTint="33"/>
    </w:tcPr>
    <w:tblStylePr w:type="firstRow">
      <w:rPr>
        <w:b/>
        <w:bCs/>
      </w:rPr>
      <w:tblPr/>
      <w:tcPr>
        <w:shd w:val="clear" w:color="auto" w:fill="E1F5C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F5C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8EDB2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8EDB28" w:themeFill="accent1" w:themeFillShade="BF"/>
      </w:tcPr>
    </w:tblStylePr>
    <w:tblStylePr w:type="band1Vert">
      <w:tblPr/>
      <w:tcPr>
        <w:shd w:val="clear" w:color="auto" w:fill="DAF3B9" w:themeFill="accent1" w:themeFillTint="7F"/>
      </w:tcPr>
    </w:tblStylePr>
    <w:tblStylePr w:type="band1Horz">
      <w:tblPr/>
      <w:tcPr>
        <w:shd w:val="clear" w:color="auto" w:fill="DAF3B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2" w:themeFillTint="33"/>
    </w:tcPr>
    <w:tblStylePr w:type="firstRow">
      <w:rPr>
        <w:b/>
        <w:bCs/>
      </w:rPr>
      <w:tblPr/>
      <w:tcPr>
        <w:shd w:val="clear" w:color="auto" w:fill="A3CEE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2" w:themeFillShade="BF"/>
      </w:tc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shd w:val="clear" w:color="auto" w:fill="8CC2E9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CC7FF" w:themeFill="accent3" w:themeFillTint="33"/>
    </w:tcPr>
    <w:tblStylePr w:type="firstRow">
      <w:rPr>
        <w:b/>
        <w:bCs/>
      </w:rPr>
      <w:tblPr/>
      <w:tcPr>
        <w:shd w:val="clear" w:color="auto" w:fill="5990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990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174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1747" w:themeFill="accent3" w:themeFillShade="BF"/>
      </w:tcPr>
    </w:tblStylePr>
    <w:tblStylePr w:type="band1Vert">
      <w:tblPr/>
      <w:tcPr>
        <w:shd w:val="clear" w:color="auto" w:fill="3075FF" w:themeFill="accent3" w:themeFillTint="7F"/>
      </w:tcPr>
    </w:tblStylePr>
    <w:tblStylePr w:type="band1Horz">
      <w:tblPr/>
      <w:tcPr>
        <w:shd w:val="clear" w:color="auto" w:fill="3075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CC7FF" w:themeFill="accent4" w:themeFillTint="33"/>
    </w:tcPr>
    <w:tblStylePr w:type="firstRow">
      <w:rPr>
        <w:b/>
        <w:bCs/>
      </w:rPr>
      <w:tblPr/>
      <w:tcPr>
        <w:shd w:val="clear" w:color="auto" w:fill="5990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990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174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1747" w:themeFill="accent4" w:themeFillShade="BF"/>
      </w:tcPr>
    </w:tblStylePr>
    <w:tblStylePr w:type="band1Vert">
      <w:tblPr/>
      <w:tcPr>
        <w:shd w:val="clear" w:color="auto" w:fill="3075FF" w:themeFill="accent4" w:themeFillTint="7F"/>
      </w:tcPr>
    </w:tblStylePr>
    <w:tblStylePr w:type="band1Horz">
      <w:tblPr/>
      <w:tcPr>
        <w:shd w:val="clear" w:color="auto" w:fill="3075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7D0" w:themeFill="accent5" w:themeFillTint="33"/>
    </w:tcPr>
    <w:tblStylePr w:type="firstRow">
      <w:rPr>
        <w:b/>
        <w:bCs/>
      </w:rPr>
      <w:tblPr/>
      <w:tcPr>
        <w:shd w:val="clear" w:color="auto" w:fill="CEEFA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EFA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39A1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39A19" w:themeFill="accent5" w:themeFillShade="BF"/>
      </w:tcPr>
    </w:tblStylePr>
    <w:tblStylePr w:type="band1Vert">
      <w:tblPr/>
      <w:tcPr>
        <w:shd w:val="clear" w:color="auto" w:fill="C2EC8B" w:themeFill="accent5" w:themeFillTint="7F"/>
      </w:tcPr>
    </w:tblStylePr>
    <w:tblStylePr w:type="band1Horz">
      <w:tblPr/>
      <w:tcPr>
        <w:shd w:val="clear" w:color="auto" w:fill="C2EC8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0F9" w:themeFill="accent6" w:themeFillTint="33"/>
    </w:tcPr>
    <w:tblStylePr w:type="firstRow">
      <w:rPr>
        <w:b/>
        <w:bCs/>
      </w:rPr>
      <w:tblPr/>
      <w:tcPr>
        <w:shd w:val="clear" w:color="auto" w:fill="C7E1F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1F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C8ED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C8ED5" w:themeFill="accent6" w:themeFillShade="BF"/>
      </w:tcPr>
    </w:tblStylePr>
    <w:tblStylePr w:type="band1Vert">
      <w:tblPr/>
      <w:tcPr>
        <w:shd w:val="clear" w:color="auto" w:fill="BADAF1" w:themeFill="accent6" w:themeFillTint="7F"/>
      </w:tcPr>
    </w:tblStylePr>
    <w:tblStylePr w:type="band1Horz">
      <w:tblPr/>
      <w:tcPr>
        <w:shd w:val="clear" w:color="auto" w:fill="BADAF1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C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9DC" w:themeFill="accent1" w:themeFillTint="3F"/>
      </w:tcPr>
    </w:tblStylePr>
    <w:tblStylePr w:type="band1Horz">
      <w:tblPr/>
      <w:tcPr>
        <w:shd w:val="clear" w:color="auto" w:fill="F0FAE2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6E3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194C" w:themeFill="accent4" w:themeFillShade="CC"/>
      </w:tcPr>
    </w:tblStylePr>
    <w:tblStylePr w:type="lastRow">
      <w:rPr>
        <w:b/>
        <w:bCs/>
        <w:color w:val="00194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BAFF" w:themeFill="accent3" w:themeFillTint="3F"/>
      </w:tcPr>
    </w:tblStylePr>
    <w:tblStylePr w:type="band1Horz">
      <w:tblPr/>
      <w:tcPr>
        <w:shd w:val="clear" w:color="auto" w:fill="ACC7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6E3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194C" w:themeFill="accent3" w:themeFillShade="CC"/>
      </w:tcPr>
    </w:tblStylePr>
    <w:tblStylePr w:type="lastRow">
      <w:rPr>
        <w:b/>
        <w:bCs/>
        <w:color w:val="0019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BAFF" w:themeFill="accent4" w:themeFillTint="3F"/>
      </w:tcPr>
    </w:tblStylePr>
    <w:tblStylePr w:type="band1Horz">
      <w:tblPr/>
      <w:tcPr>
        <w:shd w:val="clear" w:color="auto" w:fill="ACC7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BE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B96D8" w:themeFill="accent6" w:themeFillShade="CC"/>
      </w:tcPr>
    </w:tblStylePr>
    <w:tblStylePr w:type="lastRow">
      <w:rPr>
        <w:b/>
        <w:bCs/>
        <w:color w:val="3B96D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5C5" w:themeFill="accent5" w:themeFillTint="3F"/>
      </w:tcPr>
    </w:tblStylePr>
    <w:tblStylePr w:type="band1Horz">
      <w:tblPr/>
      <w:tcPr>
        <w:shd w:val="clear" w:color="auto" w:fill="E6F7D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7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9A51B" w:themeFill="accent5" w:themeFillShade="CC"/>
      </w:tcPr>
    </w:tblStylePr>
    <w:tblStylePr w:type="lastRow">
      <w:rPr>
        <w:b/>
        <w:bCs/>
        <w:color w:val="69A51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CF8" w:themeFill="accent6" w:themeFillTint="3F"/>
      </w:tcPr>
    </w:tblStylePr>
    <w:tblStylePr w:type="band1Horz">
      <w:tblPr/>
      <w:tcPr>
        <w:shd w:val="clear" w:color="auto" w:fill="E3F0F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B6E874" w:themeColor="accent1"/>
        <w:bottom w:val="single" w:sz="4" w:space="0" w:color="B6E874" w:themeColor="accent1"/>
        <w:right w:val="single" w:sz="4" w:space="0" w:color="B6E87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C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2B31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2B31D" w:themeColor="accent1" w:themeShade="99"/>
          <w:insideV w:val="nil"/>
        </w:tcBorders>
        <w:shd w:val="clear" w:color="auto" w:fill="72B31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B31D" w:themeFill="accent1" w:themeFillShade="99"/>
      </w:tcPr>
    </w:tblStylePr>
    <w:tblStylePr w:type="band1Vert">
      <w:tblPr/>
      <w:tcPr>
        <w:shd w:val="clear" w:color="auto" w:fill="E1F5C7" w:themeFill="accent1" w:themeFillTint="66"/>
      </w:tcPr>
    </w:tblStylePr>
    <w:tblStylePr w:type="band1Horz">
      <w:tblPr/>
      <w:tcPr>
        <w:shd w:val="clear" w:color="auto" w:fill="DAF3B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2683C6" w:themeColor="accent2"/>
        <w:bottom w:val="single" w:sz="4" w:space="0" w:color="2683C6" w:themeColor="accent2"/>
        <w:right w:val="single" w:sz="4" w:space="0" w:color="2683C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2" w:themeShade="99"/>
          <w:insideV w:val="nil"/>
        </w:tcBorders>
        <w:shd w:val="clear" w:color="auto" w:fill="164E7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2" w:themeFillShade="99"/>
      </w:tcPr>
    </w:tblStylePr>
    <w:tblStylePr w:type="band1Vert">
      <w:tblPr/>
      <w:tcPr>
        <w:shd w:val="clear" w:color="auto" w:fill="A3CEED" w:themeFill="accent2" w:themeFillTint="66"/>
      </w:tcPr>
    </w:tblStylePr>
    <w:tblStylePr w:type="band1Horz">
      <w:tblPr/>
      <w:tcPr>
        <w:shd w:val="clear" w:color="auto" w:fill="8CC2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060" w:themeColor="accent4"/>
        <w:left w:val="single" w:sz="4" w:space="0" w:color="002060" w:themeColor="accent3"/>
        <w:bottom w:val="single" w:sz="4" w:space="0" w:color="002060" w:themeColor="accent3"/>
        <w:right w:val="single" w:sz="4" w:space="0" w:color="00206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E3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06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33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339" w:themeColor="accent3" w:themeShade="99"/>
          <w:insideV w:val="nil"/>
        </w:tcBorders>
        <w:shd w:val="clear" w:color="auto" w:fill="00133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339" w:themeFill="accent3" w:themeFillShade="99"/>
      </w:tcPr>
    </w:tblStylePr>
    <w:tblStylePr w:type="band1Vert">
      <w:tblPr/>
      <w:tcPr>
        <w:shd w:val="clear" w:color="auto" w:fill="5990FF" w:themeFill="accent3" w:themeFillTint="66"/>
      </w:tcPr>
    </w:tblStylePr>
    <w:tblStylePr w:type="band1Horz">
      <w:tblPr/>
      <w:tcPr>
        <w:shd w:val="clear" w:color="auto" w:fill="3075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060" w:themeColor="accent3"/>
        <w:left w:val="single" w:sz="4" w:space="0" w:color="002060" w:themeColor="accent4"/>
        <w:bottom w:val="single" w:sz="4" w:space="0" w:color="002060" w:themeColor="accent4"/>
        <w:right w:val="single" w:sz="4" w:space="0" w:color="00206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E3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0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33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339" w:themeColor="accent4" w:themeShade="99"/>
          <w:insideV w:val="nil"/>
        </w:tcBorders>
        <w:shd w:val="clear" w:color="auto" w:fill="00133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339" w:themeFill="accent4" w:themeFillShade="99"/>
      </w:tcPr>
    </w:tblStylePr>
    <w:tblStylePr w:type="band1Vert">
      <w:tblPr/>
      <w:tcPr>
        <w:shd w:val="clear" w:color="auto" w:fill="5990FF" w:themeFill="accent4" w:themeFillTint="66"/>
      </w:tcPr>
    </w:tblStylePr>
    <w:tblStylePr w:type="band1Horz">
      <w:tblPr/>
      <w:tcPr>
        <w:shd w:val="clear" w:color="auto" w:fill="3075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5E4" w:themeColor="accent6"/>
        <w:left w:val="single" w:sz="4" w:space="0" w:color="85CF22" w:themeColor="accent5"/>
        <w:bottom w:val="single" w:sz="4" w:space="0" w:color="85CF22" w:themeColor="accent5"/>
        <w:right w:val="single" w:sz="4" w:space="0" w:color="85CF22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BE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5E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7B1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7B14" w:themeColor="accent5" w:themeShade="99"/>
          <w:insideV w:val="nil"/>
        </w:tcBorders>
        <w:shd w:val="clear" w:color="auto" w:fill="4F7B1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7B14" w:themeFill="accent5" w:themeFillShade="99"/>
      </w:tcPr>
    </w:tblStylePr>
    <w:tblStylePr w:type="band1Vert">
      <w:tblPr/>
      <w:tcPr>
        <w:shd w:val="clear" w:color="auto" w:fill="CEEFA2" w:themeFill="accent5" w:themeFillTint="66"/>
      </w:tcPr>
    </w:tblStylePr>
    <w:tblStylePr w:type="band1Horz">
      <w:tblPr/>
      <w:tcPr>
        <w:shd w:val="clear" w:color="auto" w:fill="C2EC8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5CF22" w:themeColor="accent5"/>
        <w:left w:val="single" w:sz="4" w:space="0" w:color="75B5E4" w:themeColor="accent6"/>
        <w:bottom w:val="single" w:sz="4" w:space="0" w:color="75B5E4" w:themeColor="accent6"/>
        <w:right w:val="single" w:sz="4" w:space="0" w:color="75B5E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7F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F2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272A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72AD" w:themeColor="accent6" w:themeShade="99"/>
          <w:insideV w:val="nil"/>
        </w:tcBorders>
        <w:shd w:val="clear" w:color="auto" w:fill="2272A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72AD" w:themeFill="accent6" w:themeFillShade="99"/>
      </w:tcPr>
    </w:tblStylePr>
    <w:tblStylePr w:type="band1Vert">
      <w:tblPr/>
      <w:tcPr>
        <w:shd w:val="clear" w:color="auto" w:fill="C7E1F4" w:themeFill="accent6" w:themeFillTint="66"/>
      </w:tcPr>
    </w:tblStylePr>
    <w:tblStylePr w:type="band1Horz">
      <w:tblPr/>
      <w:tcPr>
        <w:shd w:val="clear" w:color="auto" w:fill="BADAF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DarkList">
    <w:name w:val="Dark List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6E87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941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DB2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DB2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DB2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DB2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206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74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206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F2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74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74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74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74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CF22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67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9A1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9A1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9A1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9A1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5E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C5E8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8ED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8ED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8ED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8ED5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72222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134163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GridTable1Light">
    <w:name w:val="Grid Table 1 Light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1F5C7" w:themeColor="accent1" w:themeTint="66"/>
        <w:left w:val="single" w:sz="4" w:space="0" w:color="E1F5C7" w:themeColor="accent1" w:themeTint="66"/>
        <w:bottom w:val="single" w:sz="4" w:space="0" w:color="E1F5C7" w:themeColor="accent1" w:themeTint="66"/>
        <w:right w:val="single" w:sz="4" w:space="0" w:color="E1F5C7" w:themeColor="accent1" w:themeTint="66"/>
        <w:insideH w:val="single" w:sz="4" w:space="0" w:color="E1F5C7" w:themeColor="accent1" w:themeTint="66"/>
        <w:insideV w:val="single" w:sz="4" w:space="0" w:color="E1F5C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3F1A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F1A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2" w:themeTint="66"/>
        <w:left w:val="single" w:sz="4" w:space="0" w:color="A3CEED" w:themeColor="accent2" w:themeTint="66"/>
        <w:bottom w:val="single" w:sz="4" w:space="0" w:color="A3CEED" w:themeColor="accent2" w:themeTint="66"/>
        <w:right w:val="single" w:sz="4" w:space="0" w:color="A3CEED" w:themeColor="accent2" w:themeTint="66"/>
        <w:insideH w:val="single" w:sz="4" w:space="0" w:color="A3CEED" w:themeColor="accent2" w:themeTint="66"/>
        <w:insideV w:val="single" w:sz="4" w:space="0" w:color="A3CEE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990FF" w:themeColor="accent3" w:themeTint="66"/>
        <w:left w:val="single" w:sz="4" w:space="0" w:color="5990FF" w:themeColor="accent3" w:themeTint="66"/>
        <w:bottom w:val="single" w:sz="4" w:space="0" w:color="5990FF" w:themeColor="accent3" w:themeTint="66"/>
        <w:right w:val="single" w:sz="4" w:space="0" w:color="5990FF" w:themeColor="accent3" w:themeTint="66"/>
        <w:insideH w:val="single" w:sz="4" w:space="0" w:color="5990FF" w:themeColor="accent3" w:themeTint="66"/>
        <w:insideV w:val="single" w:sz="4" w:space="0" w:color="5990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659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659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990FF" w:themeColor="accent4" w:themeTint="66"/>
        <w:left w:val="single" w:sz="4" w:space="0" w:color="5990FF" w:themeColor="accent4" w:themeTint="66"/>
        <w:bottom w:val="single" w:sz="4" w:space="0" w:color="5990FF" w:themeColor="accent4" w:themeTint="66"/>
        <w:right w:val="single" w:sz="4" w:space="0" w:color="5990FF" w:themeColor="accent4" w:themeTint="66"/>
        <w:insideH w:val="single" w:sz="4" w:space="0" w:color="5990FF" w:themeColor="accent4" w:themeTint="66"/>
        <w:insideV w:val="single" w:sz="4" w:space="0" w:color="5990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0659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659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EEFA2" w:themeColor="accent5" w:themeTint="66"/>
        <w:left w:val="single" w:sz="4" w:space="0" w:color="CEEFA2" w:themeColor="accent5" w:themeTint="66"/>
        <w:bottom w:val="single" w:sz="4" w:space="0" w:color="CEEFA2" w:themeColor="accent5" w:themeTint="66"/>
        <w:right w:val="single" w:sz="4" w:space="0" w:color="CEEFA2" w:themeColor="accent5" w:themeTint="66"/>
        <w:insideH w:val="single" w:sz="4" w:space="0" w:color="CEEFA2" w:themeColor="accent5" w:themeTint="66"/>
        <w:insideV w:val="single" w:sz="4" w:space="0" w:color="CEEFA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6E87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E87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7E1F4" w:themeColor="accent6" w:themeTint="66"/>
        <w:left w:val="single" w:sz="4" w:space="0" w:color="C7E1F4" w:themeColor="accent6" w:themeTint="66"/>
        <w:bottom w:val="single" w:sz="4" w:space="0" w:color="C7E1F4" w:themeColor="accent6" w:themeTint="66"/>
        <w:right w:val="single" w:sz="4" w:space="0" w:color="C7E1F4" w:themeColor="accent6" w:themeTint="66"/>
        <w:insideH w:val="single" w:sz="4" w:space="0" w:color="C7E1F4" w:themeColor="accent6" w:themeTint="66"/>
        <w:insideV w:val="single" w:sz="4" w:space="0" w:color="C7E1F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CD2E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2E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3F1AB" w:themeColor="accent1" w:themeTint="99"/>
        <w:bottom w:val="single" w:sz="2" w:space="0" w:color="D3F1AB" w:themeColor="accent1" w:themeTint="99"/>
        <w:insideH w:val="single" w:sz="2" w:space="0" w:color="D3F1AB" w:themeColor="accent1" w:themeTint="99"/>
        <w:insideV w:val="single" w:sz="2" w:space="0" w:color="D3F1A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F1A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F1A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AE2" w:themeFill="accent1" w:themeFillTint="33"/>
      </w:tcPr>
    </w:tblStylePr>
    <w:tblStylePr w:type="band1Horz">
      <w:tblPr/>
      <w:tcPr>
        <w:shd w:val="clear" w:color="auto" w:fill="F0FAE2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2" w:themeTint="99"/>
        <w:bottom w:val="single" w:sz="2" w:space="0" w:color="74B5E4" w:themeColor="accent2" w:themeTint="99"/>
        <w:insideH w:val="single" w:sz="2" w:space="0" w:color="74B5E4" w:themeColor="accent2" w:themeTint="99"/>
        <w:insideV w:val="single" w:sz="2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659FF" w:themeColor="accent3" w:themeTint="99"/>
        <w:bottom w:val="single" w:sz="2" w:space="0" w:color="0659FF" w:themeColor="accent3" w:themeTint="99"/>
        <w:insideH w:val="single" w:sz="2" w:space="0" w:color="0659FF" w:themeColor="accent3" w:themeTint="99"/>
        <w:insideV w:val="single" w:sz="2" w:space="0" w:color="0659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659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659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3" w:themeFillTint="33"/>
      </w:tcPr>
    </w:tblStylePr>
    <w:tblStylePr w:type="band1Horz">
      <w:tblPr/>
      <w:tcPr>
        <w:shd w:val="clear" w:color="auto" w:fill="ACC7F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659FF" w:themeColor="accent4" w:themeTint="99"/>
        <w:bottom w:val="single" w:sz="2" w:space="0" w:color="0659FF" w:themeColor="accent4" w:themeTint="99"/>
        <w:insideH w:val="single" w:sz="2" w:space="0" w:color="0659FF" w:themeColor="accent4" w:themeTint="99"/>
        <w:insideV w:val="single" w:sz="2" w:space="0" w:color="0659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659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659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4" w:themeFillTint="33"/>
      </w:tcPr>
    </w:tblStylePr>
    <w:tblStylePr w:type="band1Horz">
      <w:tblPr/>
      <w:tcPr>
        <w:shd w:val="clear" w:color="auto" w:fill="ACC7F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B6E874" w:themeColor="accent5" w:themeTint="99"/>
        <w:bottom w:val="single" w:sz="2" w:space="0" w:color="B6E874" w:themeColor="accent5" w:themeTint="99"/>
        <w:insideH w:val="single" w:sz="2" w:space="0" w:color="B6E874" w:themeColor="accent5" w:themeTint="99"/>
        <w:insideV w:val="single" w:sz="2" w:space="0" w:color="B6E87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E87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E87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7D0" w:themeFill="accent5" w:themeFillTint="33"/>
      </w:tcPr>
    </w:tblStylePr>
    <w:tblStylePr w:type="band1Horz">
      <w:tblPr/>
      <w:tcPr>
        <w:shd w:val="clear" w:color="auto" w:fill="E6F7D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ACD2EE" w:themeColor="accent6" w:themeTint="99"/>
        <w:bottom w:val="single" w:sz="2" w:space="0" w:color="ACD2EE" w:themeColor="accent6" w:themeTint="99"/>
        <w:insideH w:val="single" w:sz="2" w:space="0" w:color="ACD2EE" w:themeColor="accent6" w:themeTint="99"/>
        <w:insideV w:val="single" w:sz="2" w:space="0" w:color="ACD2E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2E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2E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F9" w:themeFill="accent6" w:themeFillTint="33"/>
      </w:tcPr>
    </w:tblStylePr>
    <w:tblStylePr w:type="band1Horz">
      <w:tblPr/>
      <w:tcPr>
        <w:shd w:val="clear" w:color="auto" w:fill="E3F0F9" w:themeFill="accent6" w:themeFillTint="33"/>
      </w:tcPr>
    </w:tblStylePr>
  </w:style>
  <w:style w:type="table" w:styleId="GridTable3">
    <w:name w:val="Grid Table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3F1AB" w:themeColor="accent1" w:themeTint="99"/>
        <w:left w:val="single" w:sz="4" w:space="0" w:color="D3F1AB" w:themeColor="accent1" w:themeTint="99"/>
        <w:bottom w:val="single" w:sz="4" w:space="0" w:color="D3F1AB" w:themeColor="accent1" w:themeTint="99"/>
        <w:right w:val="single" w:sz="4" w:space="0" w:color="D3F1AB" w:themeColor="accent1" w:themeTint="99"/>
        <w:insideH w:val="single" w:sz="4" w:space="0" w:color="D3F1AB" w:themeColor="accent1" w:themeTint="99"/>
        <w:insideV w:val="single" w:sz="4" w:space="0" w:color="D3F1A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FAE2" w:themeFill="accent1" w:themeFillTint="33"/>
      </w:tcPr>
    </w:tblStylePr>
    <w:tblStylePr w:type="band1Horz">
      <w:tblPr/>
      <w:tcPr>
        <w:shd w:val="clear" w:color="auto" w:fill="F0FAE2" w:themeFill="accent1" w:themeFillTint="33"/>
      </w:tcPr>
    </w:tblStylePr>
    <w:tblStylePr w:type="neCell">
      <w:tblPr/>
      <w:tcPr>
        <w:tcBorders>
          <w:bottom w:val="single" w:sz="4" w:space="0" w:color="D3F1AB" w:themeColor="accent1" w:themeTint="99"/>
        </w:tcBorders>
      </w:tcPr>
    </w:tblStylePr>
    <w:tblStylePr w:type="nwCell">
      <w:tblPr/>
      <w:tcPr>
        <w:tcBorders>
          <w:bottom w:val="single" w:sz="4" w:space="0" w:color="D3F1AB" w:themeColor="accent1" w:themeTint="99"/>
        </w:tcBorders>
      </w:tcPr>
    </w:tblStylePr>
    <w:tblStylePr w:type="seCell">
      <w:tblPr/>
      <w:tcPr>
        <w:tcBorders>
          <w:top w:val="single" w:sz="4" w:space="0" w:color="D3F1AB" w:themeColor="accent1" w:themeTint="99"/>
        </w:tcBorders>
      </w:tcPr>
    </w:tblStylePr>
    <w:tblStylePr w:type="swCell">
      <w:tblPr/>
      <w:tcPr>
        <w:tcBorders>
          <w:top w:val="single" w:sz="4" w:space="0" w:color="D3F1A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bottom w:val="single" w:sz="4" w:space="0" w:color="74B5E4" w:themeColor="accent2" w:themeTint="99"/>
        </w:tcBorders>
      </w:tcPr>
    </w:tblStylePr>
    <w:tblStylePr w:type="nwCell">
      <w:tblPr/>
      <w:tcPr>
        <w:tcBorders>
          <w:bottom w:val="single" w:sz="4" w:space="0" w:color="74B5E4" w:themeColor="accent2" w:themeTint="99"/>
        </w:tcBorders>
      </w:tcPr>
    </w:tblStylePr>
    <w:tblStylePr w:type="seCell">
      <w:tblPr/>
      <w:tcPr>
        <w:tcBorders>
          <w:top w:val="single" w:sz="4" w:space="0" w:color="74B5E4" w:themeColor="accent2" w:themeTint="99"/>
        </w:tcBorders>
      </w:tcPr>
    </w:tblStylePr>
    <w:tblStylePr w:type="swCell">
      <w:tblPr/>
      <w:tcPr>
        <w:tcBorders>
          <w:top w:val="single" w:sz="4" w:space="0" w:color="74B5E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659FF" w:themeColor="accent3" w:themeTint="99"/>
        <w:left w:val="single" w:sz="4" w:space="0" w:color="0659FF" w:themeColor="accent3" w:themeTint="99"/>
        <w:bottom w:val="single" w:sz="4" w:space="0" w:color="0659FF" w:themeColor="accent3" w:themeTint="99"/>
        <w:right w:val="single" w:sz="4" w:space="0" w:color="0659FF" w:themeColor="accent3" w:themeTint="99"/>
        <w:insideH w:val="single" w:sz="4" w:space="0" w:color="0659FF" w:themeColor="accent3" w:themeTint="99"/>
        <w:insideV w:val="single" w:sz="4" w:space="0" w:color="0659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CC7FF" w:themeFill="accent3" w:themeFillTint="33"/>
      </w:tcPr>
    </w:tblStylePr>
    <w:tblStylePr w:type="band1Horz">
      <w:tblPr/>
      <w:tcPr>
        <w:shd w:val="clear" w:color="auto" w:fill="ACC7FF" w:themeFill="accent3" w:themeFillTint="33"/>
      </w:tcPr>
    </w:tblStylePr>
    <w:tblStylePr w:type="neCell">
      <w:tblPr/>
      <w:tcPr>
        <w:tcBorders>
          <w:bottom w:val="single" w:sz="4" w:space="0" w:color="0659FF" w:themeColor="accent3" w:themeTint="99"/>
        </w:tcBorders>
      </w:tcPr>
    </w:tblStylePr>
    <w:tblStylePr w:type="nwCell">
      <w:tblPr/>
      <w:tcPr>
        <w:tcBorders>
          <w:bottom w:val="single" w:sz="4" w:space="0" w:color="0659FF" w:themeColor="accent3" w:themeTint="99"/>
        </w:tcBorders>
      </w:tcPr>
    </w:tblStylePr>
    <w:tblStylePr w:type="seCell">
      <w:tblPr/>
      <w:tcPr>
        <w:tcBorders>
          <w:top w:val="single" w:sz="4" w:space="0" w:color="0659FF" w:themeColor="accent3" w:themeTint="99"/>
        </w:tcBorders>
      </w:tcPr>
    </w:tblStylePr>
    <w:tblStylePr w:type="swCell">
      <w:tblPr/>
      <w:tcPr>
        <w:tcBorders>
          <w:top w:val="single" w:sz="4" w:space="0" w:color="0659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659FF" w:themeColor="accent4" w:themeTint="99"/>
        <w:left w:val="single" w:sz="4" w:space="0" w:color="0659FF" w:themeColor="accent4" w:themeTint="99"/>
        <w:bottom w:val="single" w:sz="4" w:space="0" w:color="0659FF" w:themeColor="accent4" w:themeTint="99"/>
        <w:right w:val="single" w:sz="4" w:space="0" w:color="0659FF" w:themeColor="accent4" w:themeTint="99"/>
        <w:insideH w:val="single" w:sz="4" w:space="0" w:color="0659FF" w:themeColor="accent4" w:themeTint="99"/>
        <w:insideV w:val="single" w:sz="4" w:space="0" w:color="0659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CC7FF" w:themeFill="accent4" w:themeFillTint="33"/>
      </w:tcPr>
    </w:tblStylePr>
    <w:tblStylePr w:type="band1Horz">
      <w:tblPr/>
      <w:tcPr>
        <w:shd w:val="clear" w:color="auto" w:fill="ACC7FF" w:themeFill="accent4" w:themeFillTint="33"/>
      </w:tcPr>
    </w:tblStylePr>
    <w:tblStylePr w:type="neCell">
      <w:tblPr/>
      <w:tcPr>
        <w:tcBorders>
          <w:bottom w:val="single" w:sz="4" w:space="0" w:color="0659FF" w:themeColor="accent4" w:themeTint="99"/>
        </w:tcBorders>
      </w:tcPr>
    </w:tblStylePr>
    <w:tblStylePr w:type="nwCell">
      <w:tblPr/>
      <w:tcPr>
        <w:tcBorders>
          <w:bottom w:val="single" w:sz="4" w:space="0" w:color="0659FF" w:themeColor="accent4" w:themeTint="99"/>
        </w:tcBorders>
      </w:tcPr>
    </w:tblStylePr>
    <w:tblStylePr w:type="seCell">
      <w:tblPr/>
      <w:tcPr>
        <w:tcBorders>
          <w:top w:val="single" w:sz="4" w:space="0" w:color="0659FF" w:themeColor="accent4" w:themeTint="99"/>
        </w:tcBorders>
      </w:tcPr>
    </w:tblStylePr>
    <w:tblStylePr w:type="swCell">
      <w:tblPr/>
      <w:tcPr>
        <w:tcBorders>
          <w:top w:val="single" w:sz="4" w:space="0" w:color="0659F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6E874" w:themeColor="accent5" w:themeTint="99"/>
        <w:left w:val="single" w:sz="4" w:space="0" w:color="B6E874" w:themeColor="accent5" w:themeTint="99"/>
        <w:bottom w:val="single" w:sz="4" w:space="0" w:color="B6E874" w:themeColor="accent5" w:themeTint="99"/>
        <w:right w:val="single" w:sz="4" w:space="0" w:color="B6E874" w:themeColor="accent5" w:themeTint="99"/>
        <w:insideH w:val="single" w:sz="4" w:space="0" w:color="B6E874" w:themeColor="accent5" w:themeTint="99"/>
        <w:insideV w:val="single" w:sz="4" w:space="0" w:color="B6E87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7D0" w:themeFill="accent5" w:themeFillTint="33"/>
      </w:tcPr>
    </w:tblStylePr>
    <w:tblStylePr w:type="band1Horz">
      <w:tblPr/>
      <w:tcPr>
        <w:shd w:val="clear" w:color="auto" w:fill="E6F7D0" w:themeFill="accent5" w:themeFillTint="33"/>
      </w:tcPr>
    </w:tblStylePr>
    <w:tblStylePr w:type="neCell">
      <w:tblPr/>
      <w:tcPr>
        <w:tcBorders>
          <w:bottom w:val="single" w:sz="4" w:space="0" w:color="B6E874" w:themeColor="accent5" w:themeTint="99"/>
        </w:tcBorders>
      </w:tcPr>
    </w:tblStylePr>
    <w:tblStylePr w:type="nwCell">
      <w:tblPr/>
      <w:tcPr>
        <w:tcBorders>
          <w:bottom w:val="single" w:sz="4" w:space="0" w:color="B6E874" w:themeColor="accent5" w:themeTint="99"/>
        </w:tcBorders>
      </w:tcPr>
    </w:tblStylePr>
    <w:tblStylePr w:type="seCell">
      <w:tblPr/>
      <w:tcPr>
        <w:tcBorders>
          <w:top w:val="single" w:sz="4" w:space="0" w:color="B6E874" w:themeColor="accent5" w:themeTint="99"/>
        </w:tcBorders>
      </w:tcPr>
    </w:tblStylePr>
    <w:tblStylePr w:type="swCell">
      <w:tblPr/>
      <w:tcPr>
        <w:tcBorders>
          <w:top w:val="single" w:sz="4" w:space="0" w:color="B6E874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CD2EE" w:themeColor="accent6" w:themeTint="99"/>
        <w:left w:val="single" w:sz="4" w:space="0" w:color="ACD2EE" w:themeColor="accent6" w:themeTint="99"/>
        <w:bottom w:val="single" w:sz="4" w:space="0" w:color="ACD2EE" w:themeColor="accent6" w:themeTint="99"/>
        <w:right w:val="single" w:sz="4" w:space="0" w:color="ACD2EE" w:themeColor="accent6" w:themeTint="99"/>
        <w:insideH w:val="single" w:sz="4" w:space="0" w:color="ACD2EE" w:themeColor="accent6" w:themeTint="99"/>
        <w:insideV w:val="single" w:sz="4" w:space="0" w:color="ACD2E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0F9" w:themeFill="accent6" w:themeFillTint="33"/>
      </w:tcPr>
    </w:tblStylePr>
    <w:tblStylePr w:type="band1Horz">
      <w:tblPr/>
      <w:tcPr>
        <w:shd w:val="clear" w:color="auto" w:fill="E3F0F9" w:themeFill="accent6" w:themeFillTint="33"/>
      </w:tcPr>
    </w:tblStylePr>
    <w:tblStylePr w:type="neCell">
      <w:tblPr/>
      <w:tcPr>
        <w:tcBorders>
          <w:bottom w:val="single" w:sz="4" w:space="0" w:color="ACD2EE" w:themeColor="accent6" w:themeTint="99"/>
        </w:tcBorders>
      </w:tcPr>
    </w:tblStylePr>
    <w:tblStylePr w:type="nwCell">
      <w:tblPr/>
      <w:tcPr>
        <w:tcBorders>
          <w:bottom w:val="single" w:sz="4" w:space="0" w:color="ACD2EE" w:themeColor="accent6" w:themeTint="99"/>
        </w:tcBorders>
      </w:tcPr>
    </w:tblStylePr>
    <w:tblStylePr w:type="seCell">
      <w:tblPr/>
      <w:tcPr>
        <w:tcBorders>
          <w:top w:val="single" w:sz="4" w:space="0" w:color="ACD2EE" w:themeColor="accent6" w:themeTint="99"/>
        </w:tcBorders>
      </w:tcPr>
    </w:tblStylePr>
    <w:tblStylePr w:type="swCell">
      <w:tblPr/>
      <w:tcPr>
        <w:tcBorders>
          <w:top w:val="single" w:sz="4" w:space="0" w:color="ACD2EE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3F1AB" w:themeColor="accent1" w:themeTint="99"/>
        <w:left w:val="single" w:sz="4" w:space="0" w:color="D3F1AB" w:themeColor="accent1" w:themeTint="99"/>
        <w:bottom w:val="single" w:sz="4" w:space="0" w:color="D3F1AB" w:themeColor="accent1" w:themeTint="99"/>
        <w:right w:val="single" w:sz="4" w:space="0" w:color="D3F1AB" w:themeColor="accent1" w:themeTint="99"/>
        <w:insideH w:val="single" w:sz="4" w:space="0" w:color="D3F1AB" w:themeColor="accent1" w:themeTint="99"/>
        <w:insideV w:val="single" w:sz="4" w:space="0" w:color="D3F1A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E874" w:themeColor="accent1"/>
          <w:left w:val="single" w:sz="4" w:space="0" w:color="B6E874" w:themeColor="accent1"/>
          <w:bottom w:val="single" w:sz="4" w:space="0" w:color="B6E874" w:themeColor="accent1"/>
          <w:right w:val="single" w:sz="4" w:space="0" w:color="B6E874" w:themeColor="accent1"/>
          <w:insideH w:val="nil"/>
          <w:insideV w:val="nil"/>
        </w:tcBorders>
        <w:shd w:val="clear" w:color="auto" w:fill="B6E874" w:themeFill="accent1"/>
      </w:tcPr>
    </w:tblStylePr>
    <w:tblStylePr w:type="lastRow">
      <w:rPr>
        <w:b/>
        <w:bCs/>
      </w:rPr>
      <w:tblPr/>
      <w:tcPr>
        <w:tcBorders>
          <w:top w:val="double" w:sz="4" w:space="0" w:color="B6E87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AE2" w:themeFill="accent1" w:themeFillTint="33"/>
      </w:tcPr>
    </w:tblStylePr>
    <w:tblStylePr w:type="band1Horz">
      <w:tblPr/>
      <w:tcPr>
        <w:shd w:val="clear" w:color="auto" w:fill="F0FAE2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659FF" w:themeColor="accent3" w:themeTint="99"/>
        <w:left w:val="single" w:sz="4" w:space="0" w:color="0659FF" w:themeColor="accent3" w:themeTint="99"/>
        <w:bottom w:val="single" w:sz="4" w:space="0" w:color="0659FF" w:themeColor="accent3" w:themeTint="99"/>
        <w:right w:val="single" w:sz="4" w:space="0" w:color="0659FF" w:themeColor="accent3" w:themeTint="99"/>
        <w:insideH w:val="single" w:sz="4" w:space="0" w:color="0659FF" w:themeColor="accent3" w:themeTint="99"/>
        <w:insideV w:val="single" w:sz="4" w:space="0" w:color="0659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060" w:themeColor="accent3"/>
          <w:left w:val="single" w:sz="4" w:space="0" w:color="002060" w:themeColor="accent3"/>
          <w:bottom w:val="single" w:sz="4" w:space="0" w:color="002060" w:themeColor="accent3"/>
          <w:right w:val="single" w:sz="4" w:space="0" w:color="002060" w:themeColor="accent3"/>
          <w:insideH w:val="nil"/>
          <w:insideV w:val="nil"/>
        </w:tcBorders>
        <w:shd w:val="clear" w:color="auto" w:fill="002060" w:themeFill="accent3"/>
      </w:tcPr>
    </w:tblStylePr>
    <w:tblStylePr w:type="lastRow">
      <w:rPr>
        <w:b/>
        <w:bCs/>
      </w:rPr>
      <w:tblPr/>
      <w:tcPr>
        <w:tcBorders>
          <w:top w:val="double" w:sz="4" w:space="0" w:color="0020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3" w:themeFillTint="33"/>
      </w:tcPr>
    </w:tblStylePr>
    <w:tblStylePr w:type="band1Horz">
      <w:tblPr/>
      <w:tcPr>
        <w:shd w:val="clear" w:color="auto" w:fill="ACC7F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659FF" w:themeColor="accent4" w:themeTint="99"/>
        <w:left w:val="single" w:sz="4" w:space="0" w:color="0659FF" w:themeColor="accent4" w:themeTint="99"/>
        <w:bottom w:val="single" w:sz="4" w:space="0" w:color="0659FF" w:themeColor="accent4" w:themeTint="99"/>
        <w:right w:val="single" w:sz="4" w:space="0" w:color="0659FF" w:themeColor="accent4" w:themeTint="99"/>
        <w:insideH w:val="single" w:sz="4" w:space="0" w:color="0659FF" w:themeColor="accent4" w:themeTint="99"/>
        <w:insideV w:val="single" w:sz="4" w:space="0" w:color="0659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060" w:themeColor="accent4"/>
          <w:left w:val="single" w:sz="4" w:space="0" w:color="002060" w:themeColor="accent4"/>
          <w:bottom w:val="single" w:sz="4" w:space="0" w:color="002060" w:themeColor="accent4"/>
          <w:right w:val="single" w:sz="4" w:space="0" w:color="002060" w:themeColor="accent4"/>
          <w:insideH w:val="nil"/>
          <w:insideV w:val="nil"/>
        </w:tcBorders>
        <w:shd w:val="clear" w:color="auto" w:fill="002060" w:themeFill="accent4"/>
      </w:tcPr>
    </w:tblStylePr>
    <w:tblStylePr w:type="lastRow">
      <w:rPr>
        <w:b/>
        <w:bCs/>
      </w:rPr>
      <w:tblPr/>
      <w:tcPr>
        <w:tcBorders>
          <w:top w:val="double" w:sz="4" w:space="0" w:color="00206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4" w:themeFillTint="33"/>
      </w:tcPr>
    </w:tblStylePr>
    <w:tblStylePr w:type="band1Horz">
      <w:tblPr/>
      <w:tcPr>
        <w:shd w:val="clear" w:color="auto" w:fill="ACC7F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6E874" w:themeColor="accent5" w:themeTint="99"/>
        <w:left w:val="single" w:sz="4" w:space="0" w:color="B6E874" w:themeColor="accent5" w:themeTint="99"/>
        <w:bottom w:val="single" w:sz="4" w:space="0" w:color="B6E874" w:themeColor="accent5" w:themeTint="99"/>
        <w:right w:val="single" w:sz="4" w:space="0" w:color="B6E874" w:themeColor="accent5" w:themeTint="99"/>
        <w:insideH w:val="single" w:sz="4" w:space="0" w:color="B6E874" w:themeColor="accent5" w:themeTint="99"/>
        <w:insideV w:val="single" w:sz="4" w:space="0" w:color="B6E87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F22" w:themeColor="accent5"/>
          <w:left w:val="single" w:sz="4" w:space="0" w:color="85CF22" w:themeColor="accent5"/>
          <w:bottom w:val="single" w:sz="4" w:space="0" w:color="85CF22" w:themeColor="accent5"/>
          <w:right w:val="single" w:sz="4" w:space="0" w:color="85CF22" w:themeColor="accent5"/>
          <w:insideH w:val="nil"/>
          <w:insideV w:val="nil"/>
        </w:tcBorders>
        <w:shd w:val="clear" w:color="auto" w:fill="85CF22" w:themeFill="accent5"/>
      </w:tcPr>
    </w:tblStylePr>
    <w:tblStylePr w:type="lastRow">
      <w:rPr>
        <w:b/>
        <w:bCs/>
      </w:rPr>
      <w:tblPr/>
      <w:tcPr>
        <w:tcBorders>
          <w:top w:val="double" w:sz="4" w:space="0" w:color="85CF2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7D0" w:themeFill="accent5" w:themeFillTint="33"/>
      </w:tcPr>
    </w:tblStylePr>
    <w:tblStylePr w:type="band1Horz">
      <w:tblPr/>
      <w:tcPr>
        <w:shd w:val="clear" w:color="auto" w:fill="E6F7D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CD2EE" w:themeColor="accent6" w:themeTint="99"/>
        <w:left w:val="single" w:sz="4" w:space="0" w:color="ACD2EE" w:themeColor="accent6" w:themeTint="99"/>
        <w:bottom w:val="single" w:sz="4" w:space="0" w:color="ACD2EE" w:themeColor="accent6" w:themeTint="99"/>
        <w:right w:val="single" w:sz="4" w:space="0" w:color="ACD2EE" w:themeColor="accent6" w:themeTint="99"/>
        <w:insideH w:val="single" w:sz="4" w:space="0" w:color="ACD2EE" w:themeColor="accent6" w:themeTint="99"/>
        <w:insideV w:val="single" w:sz="4" w:space="0" w:color="ACD2E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5E4" w:themeColor="accent6"/>
          <w:left w:val="single" w:sz="4" w:space="0" w:color="75B5E4" w:themeColor="accent6"/>
          <w:bottom w:val="single" w:sz="4" w:space="0" w:color="75B5E4" w:themeColor="accent6"/>
          <w:right w:val="single" w:sz="4" w:space="0" w:color="75B5E4" w:themeColor="accent6"/>
          <w:insideH w:val="nil"/>
          <w:insideV w:val="nil"/>
        </w:tcBorders>
        <w:shd w:val="clear" w:color="auto" w:fill="75B5E4" w:themeFill="accent6"/>
      </w:tcPr>
    </w:tblStylePr>
    <w:tblStylePr w:type="lastRow">
      <w:rPr>
        <w:b/>
        <w:bCs/>
      </w:rPr>
      <w:tblPr/>
      <w:tcPr>
        <w:tcBorders>
          <w:top w:val="double" w:sz="4" w:space="0" w:color="75B5E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F9" w:themeFill="accent6" w:themeFillTint="33"/>
      </w:tcPr>
    </w:tblStylePr>
    <w:tblStylePr w:type="band1Horz">
      <w:tblPr/>
      <w:tcPr>
        <w:shd w:val="clear" w:color="auto" w:fill="E3F0F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AE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6E87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6E87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6E87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6E874" w:themeFill="accent1"/>
      </w:tcPr>
    </w:tblStylePr>
    <w:tblStylePr w:type="band1Vert">
      <w:tblPr/>
      <w:tcPr>
        <w:shd w:val="clear" w:color="auto" w:fill="E1F5C7" w:themeFill="accent1" w:themeFillTint="66"/>
      </w:tcPr>
    </w:tblStylePr>
    <w:tblStylePr w:type="band1Horz">
      <w:tblPr/>
      <w:tcPr>
        <w:shd w:val="clear" w:color="auto" w:fill="E1F5C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2"/>
      </w:tcPr>
    </w:tblStylePr>
    <w:tblStylePr w:type="band1Vert">
      <w:tblPr/>
      <w:tcPr>
        <w:shd w:val="clear" w:color="auto" w:fill="A3CEED" w:themeFill="accent2" w:themeFillTint="66"/>
      </w:tcPr>
    </w:tblStylePr>
    <w:tblStylePr w:type="band1Horz">
      <w:tblPr/>
      <w:tcPr>
        <w:shd w:val="clear" w:color="auto" w:fill="A3CEE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CC7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06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06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06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060" w:themeFill="accent3"/>
      </w:tcPr>
    </w:tblStylePr>
    <w:tblStylePr w:type="band1Vert">
      <w:tblPr/>
      <w:tcPr>
        <w:shd w:val="clear" w:color="auto" w:fill="5990FF" w:themeFill="accent3" w:themeFillTint="66"/>
      </w:tcPr>
    </w:tblStylePr>
    <w:tblStylePr w:type="band1Horz">
      <w:tblPr/>
      <w:tcPr>
        <w:shd w:val="clear" w:color="auto" w:fill="5990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CC7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06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06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06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060" w:themeFill="accent4"/>
      </w:tcPr>
    </w:tblStylePr>
    <w:tblStylePr w:type="band1Vert">
      <w:tblPr/>
      <w:tcPr>
        <w:shd w:val="clear" w:color="auto" w:fill="5990FF" w:themeFill="accent4" w:themeFillTint="66"/>
      </w:tcPr>
    </w:tblStylePr>
    <w:tblStylePr w:type="band1Horz">
      <w:tblPr/>
      <w:tcPr>
        <w:shd w:val="clear" w:color="auto" w:fill="5990F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7D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F22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F22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CF2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CF22" w:themeFill="accent5"/>
      </w:tcPr>
    </w:tblStylePr>
    <w:tblStylePr w:type="band1Vert">
      <w:tblPr/>
      <w:tcPr>
        <w:shd w:val="clear" w:color="auto" w:fill="CEEFA2" w:themeFill="accent5" w:themeFillTint="66"/>
      </w:tcPr>
    </w:tblStylePr>
    <w:tblStylePr w:type="band1Horz">
      <w:tblPr/>
      <w:tcPr>
        <w:shd w:val="clear" w:color="auto" w:fill="CEEFA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0F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5E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5E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5E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5E4" w:themeFill="accent6"/>
      </w:tcPr>
    </w:tblStylePr>
    <w:tblStylePr w:type="band1Vert">
      <w:tblPr/>
      <w:tcPr>
        <w:shd w:val="clear" w:color="auto" w:fill="C7E1F4" w:themeFill="accent6" w:themeFillTint="66"/>
      </w:tcPr>
    </w:tblStylePr>
    <w:tblStylePr w:type="band1Horz">
      <w:tblPr/>
      <w:tcPr>
        <w:shd w:val="clear" w:color="auto" w:fill="C7E1F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72222"/>
    <w:pPr>
      <w:spacing w:after="0" w:line="240" w:lineRule="auto"/>
    </w:pPr>
    <w:rPr>
      <w:color w:val="8EDB28" w:themeColor="accent1" w:themeShade="BF"/>
    </w:rPr>
    <w:tblPr>
      <w:tblStyleRowBandSize w:val="1"/>
      <w:tblStyleColBandSize w:val="1"/>
      <w:tblBorders>
        <w:top w:val="single" w:sz="4" w:space="0" w:color="D3F1AB" w:themeColor="accent1" w:themeTint="99"/>
        <w:left w:val="single" w:sz="4" w:space="0" w:color="D3F1AB" w:themeColor="accent1" w:themeTint="99"/>
        <w:bottom w:val="single" w:sz="4" w:space="0" w:color="D3F1AB" w:themeColor="accent1" w:themeTint="99"/>
        <w:right w:val="single" w:sz="4" w:space="0" w:color="D3F1AB" w:themeColor="accent1" w:themeTint="99"/>
        <w:insideH w:val="single" w:sz="4" w:space="0" w:color="D3F1AB" w:themeColor="accent1" w:themeTint="99"/>
        <w:insideV w:val="single" w:sz="4" w:space="0" w:color="D3F1A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3F1A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F1A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AE2" w:themeFill="accent1" w:themeFillTint="33"/>
      </w:tcPr>
    </w:tblStylePr>
    <w:tblStylePr w:type="band1Horz">
      <w:tblPr/>
      <w:tcPr>
        <w:shd w:val="clear" w:color="auto" w:fill="F0FAE2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72222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72222"/>
    <w:pPr>
      <w:spacing w:after="0" w:line="240" w:lineRule="auto"/>
    </w:pPr>
    <w:rPr>
      <w:color w:val="001747" w:themeColor="accent3" w:themeShade="BF"/>
    </w:rPr>
    <w:tblPr>
      <w:tblStyleRowBandSize w:val="1"/>
      <w:tblStyleColBandSize w:val="1"/>
      <w:tblBorders>
        <w:top w:val="single" w:sz="4" w:space="0" w:color="0659FF" w:themeColor="accent3" w:themeTint="99"/>
        <w:left w:val="single" w:sz="4" w:space="0" w:color="0659FF" w:themeColor="accent3" w:themeTint="99"/>
        <w:bottom w:val="single" w:sz="4" w:space="0" w:color="0659FF" w:themeColor="accent3" w:themeTint="99"/>
        <w:right w:val="single" w:sz="4" w:space="0" w:color="0659FF" w:themeColor="accent3" w:themeTint="99"/>
        <w:insideH w:val="single" w:sz="4" w:space="0" w:color="0659FF" w:themeColor="accent3" w:themeTint="99"/>
        <w:insideV w:val="single" w:sz="4" w:space="0" w:color="0659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659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659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3" w:themeFillTint="33"/>
      </w:tcPr>
    </w:tblStylePr>
    <w:tblStylePr w:type="band1Horz">
      <w:tblPr/>
      <w:tcPr>
        <w:shd w:val="clear" w:color="auto" w:fill="ACC7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72222"/>
    <w:pPr>
      <w:spacing w:after="0" w:line="240" w:lineRule="auto"/>
    </w:pPr>
    <w:rPr>
      <w:color w:val="001747" w:themeColor="accent4" w:themeShade="BF"/>
    </w:rPr>
    <w:tblPr>
      <w:tblStyleRowBandSize w:val="1"/>
      <w:tblStyleColBandSize w:val="1"/>
      <w:tblBorders>
        <w:top w:val="single" w:sz="4" w:space="0" w:color="0659FF" w:themeColor="accent4" w:themeTint="99"/>
        <w:left w:val="single" w:sz="4" w:space="0" w:color="0659FF" w:themeColor="accent4" w:themeTint="99"/>
        <w:bottom w:val="single" w:sz="4" w:space="0" w:color="0659FF" w:themeColor="accent4" w:themeTint="99"/>
        <w:right w:val="single" w:sz="4" w:space="0" w:color="0659FF" w:themeColor="accent4" w:themeTint="99"/>
        <w:insideH w:val="single" w:sz="4" w:space="0" w:color="0659FF" w:themeColor="accent4" w:themeTint="99"/>
        <w:insideV w:val="single" w:sz="4" w:space="0" w:color="0659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0659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659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4" w:themeFillTint="33"/>
      </w:tcPr>
    </w:tblStylePr>
    <w:tblStylePr w:type="band1Horz">
      <w:tblPr/>
      <w:tcPr>
        <w:shd w:val="clear" w:color="auto" w:fill="ACC7F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72222"/>
    <w:pPr>
      <w:spacing w:after="0" w:line="240" w:lineRule="auto"/>
    </w:pPr>
    <w:rPr>
      <w:color w:val="639A19" w:themeColor="accent5" w:themeShade="BF"/>
    </w:rPr>
    <w:tblPr>
      <w:tblStyleRowBandSize w:val="1"/>
      <w:tblStyleColBandSize w:val="1"/>
      <w:tblBorders>
        <w:top w:val="single" w:sz="4" w:space="0" w:color="B6E874" w:themeColor="accent5" w:themeTint="99"/>
        <w:left w:val="single" w:sz="4" w:space="0" w:color="B6E874" w:themeColor="accent5" w:themeTint="99"/>
        <w:bottom w:val="single" w:sz="4" w:space="0" w:color="B6E874" w:themeColor="accent5" w:themeTint="99"/>
        <w:right w:val="single" w:sz="4" w:space="0" w:color="B6E874" w:themeColor="accent5" w:themeTint="99"/>
        <w:insideH w:val="single" w:sz="4" w:space="0" w:color="B6E874" w:themeColor="accent5" w:themeTint="99"/>
        <w:insideV w:val="single" w:sz="4" w:space="0" w:color="B6E87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6E87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E87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7D0" w:themeFill="accent5" w:themeFillTint="33"/>
      </w:tcPr>
    </w:tblStylePr>
    <w:tblStylePr w:type="band1Horz">
      <w:tblPr/>
      <w:tcPr>
        <w:shd w:val="clear" w:color="auto" w:fill="E6F7D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72222"/>
    <w:pPr>
      <w:spacing w:after="0" w:line="240" w:lineRule="auto"/>
    </w:pPr>
    <w:rPr>
      <w:color w:val="2C8ED5" w:themeColor="accent6" w:themeShade="BF"/>
    </w:rPr>
    <w:tblPr>
      <w:tblStyleRowBandSize w:val="1"/>
      <w:tblStyleColBandSize w:val="1"/>
      <w:tblBorders>
        <w:top w:val="single" w:sz="4" w:space="0" w:color="ACD2EE" w:themeColor="accent6" w:themeTint="99"/>
        <w:left w:val="single" w:sz="4" w:space="0" w:color="ACD2EE" w:themeColor="accent6" w:themeTint="99"/>
        <w:bottom w:val="single" w:sz="4" w:space="0" w:color="ACD2EE" w:themeColor="accent6" w:themeTint="99"/>
        <w:right w:val="single" w:sz="4" w:space="0" w:color="ACD2EE" w:themeColor="accent6" w:themeTint="99"/>
        <w:insideH w:val="single" w:sz="4" w:space="0" w:color="ACD2EE" w:themeColor="accent6" w:themeTint="99"/>
        <w:insideV w:val="single" w:sz="4" w:space="0" w:color="ACD2E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CD2E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2E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F9" w:themeFill="accent6" w:themeFillTint="33"/>
      </w:tcPr>
    </w:tblStylePr>
    <w:tblStylePr w:type="band1Horz">
      <w:tblPr/>
      <w:tcPr>
        <w:shd w:val="clear" w:color="auto" w:fill="E3F0F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72222"/>
    <w:pPr>
      <w:spacing w:after="0" w:line="240" w:lineRule="auto"/>
    </w:pPr>
    <w:rPr>
      <w:color w:val="8EDB28" w:themeColor="accent1" w:themeShade="BF"/>
    </w:rPr>
    <w:tblPr>
      <w:tblStyleRowBandSize w:val="1"/>
      <w:tblStyleColBandSize w:val="1"/>
      <w:tblBorders>
        <w:top w:val="single" w:sz="4" w:space="0" w:color="D3F1AB" w:themeColor="accent1" w:themeTint="99"/>
        <w:left w:val="single" w:sz="4" w:space="0" w:color="D3F1AB" w:themeColor="accent1" w:themeTint="99"/>
        <w:bottom w:val="single" w:sz="4" w:space="0" w:color="D3F1AB" w:themeColor="accent1" w:themeTint="99"/>
        <w:right w:val="single" w:sz="4" w:space="0" w:color="D3F1AB" w:themeColor="accent1" w:themeTint="99"/>
        <w:insideH w:val="single" w:sz="4" w:space="0" w:color="D3F1AB" w:themeColor="accent1" w:themeTint="99"/>
        <w:insideV w:val="single" w:sz="4" w:space="0" w:color="D3F1A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FAE2" w:themeFill="accent1" w:themeFillTint="33"/>
      </w:tcPr>
    </w:tblStylePr>
    <w:tblStylePr w:type="band1Horz">
      <w:tblPr/>
      <w:tcPr>
        <w:shd w:val="clear" w:color="auto" w:fill="F0FAE2" w:themeFill="accent1" w:themeFillTint="33"/>
      </w:tcPr>
    </w:tblStylePr>
    <w:tblStylePr w:type="neCell">
      <w:tblPr/>
      <w:tcPr>
        <w:tcBorders>
          <w:bottom w:val="single" w:sz="4" w:space="0" w:color="D3F1AB" w:themeColor="accent1" w:themeTint="99"/>
        </w:tcBorders>
      </w:tcPr>
    </w:tblStylePr>
    <w:tblStylePr w:type="nwCell">
      <w:tblPr/>
      <w:tcPr>
        <w:tcBorders>
          <w:bottom w:val="single" w:sz="4" w:space="0" w:color="D3F1AB" w:themeColor="accent1" w:themeTint="99"/>
        </w:tcBorders>
      </w:tcPr>
    </w:tblStylePr>
    <w:tblStylePr w:type="seCell">
      <w:tblPr/>
      <w:tcPr>
        <w:tcBorders>
          <w:top w:val="single" w:sz="4" w:space="0" w:color="D3F1AB" w:themeColor="accent1" w:themeTint="99"/>
        </w:tcBorders>
      </w:tcPr>
    </w:tblStylePr>
    <w:tblStylePr w:type="swCell">
      <w:tblPr/>
      <w:tcPr>
        <w:tcBorders>
          <w:top w:val="single" w:sz="4" w:space="0" w:color="D3F1A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72222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bottom w:val="single" w:sz="4" w:space="0" w:color="74B5E4" w:themeColor="accent2" w:themeTint="99"/>
        </w:tcBorders>
      </w:tcPr>
    </w:tblStylePr>
    <w:tblStylePr w:type="nwCell">
      <w:tblPr/>
      <w:tcPr>
        <w:tcBorders>
          <w:bottom w:val="single" w:sz="4" w:space="0" w:color="74B5E4" w:themeColor="accent2" w:themeTint="99"/>
        </w:tcBorders>
      </w:tcPr>
    </w:tblStylePr>
    <w:tblStylePr w:type="seCell">
      <w:tblPr/>
      <w:tcPr>
        <w:tcBorders>
          <w:top w:val="single" w:sz="4" w:space="0" w:color="74B5E4" w:themeColor="accent2" w:themeTint="99"/>
        </w:tcBorders>
      </w:tcPr>
    </w:tblStylePr>
    <w:tblStylePr w:type="swCell">
      <w:tblPr/>
      <w:tcPr>
        <w:tcBorders>
          <w:top w:val="single" w:sz="4" w:space="0" w:color="74B5E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72222"/>
    <w:pPr>
      <w:spacing w:after="0" w:line="240" w:lineRule="auto"/>
    </w:pPr>
    <w:rPr>
      <w:color w:val="001747" w:themeColor="accent3" w:themeShade="BF"/>
    </w:rPr>
    <w:tblPr>
      <w:tblStyleRowBandSize w:val="1"/>
      <w:tblStyleColBandSize w:val="1"/>
      <w:tblBorders>
        <w:top w:val="single" w:sz="4" w:space="0" w:color="0659FF" w:themeColor="accent3" w:themeTint="99"/>
        <w:left w:val="single" w:sz="4" w:space="0" w:color="0659FF" w:themeColor="accent3" w:themeTint="99"/>
        <w:bottom w:val="single" w:sz="4" w:space="0" w:color="0659FF" w:themeColor="accent3" w:themeTint="99"/>
        <w:right w:val="single" w:sz="4" w:space="0" w:color="0659FF" w:themeColor="accent3" w:themeTint="99"/>
        <w:insideH w:val="single" w:sz="4" w:space="0" w:color="0659FF" w:themeColor="accent3" w:themeTint="99"/>
        <w:insideV w:val="single" w:sz="4" w:space="0" w:color="0659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CC7FF" w:themeFill="accent3" w:themeFillTint="33"/>
      </w:tcPr>
    </w:tblStylePr>
    <w:tblStylePr w:type="band1Horz">
      <w:tblPr/>
      <w:tcPr>
        <w:shd w:val="clear" w:color="auto" w:fill="ACC7FF" w:themeFill="accent3" w:themeFillTint="33"/>
      </w:tcPr>
    </w:tblStylePr>
    <w:tblStylePr w:type="neCell">
      <w:tblPr/>
      <w:tcPr>
        <w:tcBorders>
          <w:bottom w:val="single" w:sz="4" w:space="0" w:color="0659FF" w:themeColor="accent3" w:themeTint="99"/>
        </w:tcBorders>
      </w:tcPr>
    </w:tblStylePr>
    <w:tblStylePr w:type="nwCell">
      <w:tblPr/>
      <w:tcPr>
        <w:tcBorders>
          <w:bottom w:val="single" w:sz="4" w:space="0" w:color="0659FF" w:themeColor="accent3" w:themeTint="99"/>
        </w:tcBorders>
      </w:tcPr>
    </w:tblStylePr>
    <w:tblStylePr w:type="seCell">
      <w:tblPr/>
      <w:tcPr>
        <w:tcBorders>
          <w:top w:val="single" w:sz="4" w:space="0" w:color="0659FF" w:themeColor="accent3" w:themeTint="99"/>
        </w:tcBorders>
      </w:tcPr>
    </w:tblStylePr>
    <w:tblStylePr w:type="swCell">
      <w:tblPr/>
      <w:tcPr>
        <w:tcBorders>
          <w:top w:val="single" w:sz="4" w:space="0" w:color="0659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72222"/>
    <w:pPr>
      <w:spacing w:after="0" w:line="240" w:lineRule="auto"/>
    </w:pPr>
    <w:rPr>
      <w:color w:val="001747" w:themeColor="accent4" w:themeShade="BF"/>
    </w:rPr>
    <w:tblPr>
      <w:tblStyleRowBandSize w:val="1"/>
      <w:tblStyleColBandSize w:val="1"/>
      <w:tblBorders>
        <w:top w:val="single" w:sz="4" w:space="0" w:color="0659FF" w:themeColor="accent4" w:themeTint="99"/>
        <w:left w:val="single" w:sz="4" w:space="0" w:color="0659FF" w:themeColor="accent4" w:themeTint="99"/>
        <w:bottom w:val="single" w:sz="4" w:space="0" w:color="0659FF" w:themeColor="accent4" w:themeTint="99"/>
        <w:right w:val="single" w:sz="4" w:space="0" w:color="0659FF" w:themeColor="accent4" w:themeTint="99"/>
        <w:insideH w:val="single" w:sz="4" w:space="0" w:color="0659FF" w:themeColor="accent4" w:themeTint="99"/>
        <w:insideV w:val="single" w:sz="4" w:space="0" w:color="0659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CC7FF" w:themeFill="accent4" w:themeFillTint="33"/>
      </w:tcPr>
    </w:tblStylePr>
    <w:tblStylePr w:type="band1Horz">
      <w:tblPr/>
      <w:tcPr>
        <w:shd w:val="clear" w:color="auto" w:fill="ACC7FF" w:themeFill="accent4" w:themeFillTint="33"/>
      </w:tcPr>
    </w:tblStylePr>
    <w:tblStylePr w:type="neCell">
      <w:tblPr/>
      <w:tcPr>
        <w:tcBorders>
          <w:bottom w:val="single" w:sz="4" w:space="0" w:color="0659FF" w:themeColor="accent4" w:themeTint="99"/>
        </w:tcBorders>
      </w:tcPr>
    </w:tblStylePr>
    <w:tblStylePr w:type="nwCell">
      <w:tblPr/>
      <w:tcPr>
        <w:tcBorders>
          <w:bottom w:val="single" w:sz="4" w:space="0" w:color="0659FF" w:themeColor="accent4" w:themeTint="99"/>
        </w:tcBorders>
      </w:tcPr>
    </w:tblStylePr>
    <w:tblStylePr w:type="seCell">
      <w:tblPr/>
      <w:tcPr>
        <w:tcBorders>
          <w:top w:val="single" w:sz="4" w:space="0" w:color="0659FF" w:themeColor="accent4" w:themeTint="99"/>
        </w:tcBorders>
      </w:tcPr>
    </w:tblStylePr>
    <w:tblStylePr w:type="swCell">
      <w:tblPr/>
      <w:tcPr>
        <w:tcBorders>
          <w:top w:val="single" w:sz="4" w:space="0" w:color="0659F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72222"/>
    <w:pPr>
      <w:spacing w:after="0" w:line="240" w:lineRule="auto"/>
    </w:pPr>
    <w:rPr>
      <w:color w:val="639A19" w:themeColor="accent5" w:themeShade="BF"/>
    </w:rPr>
    <w:tblPr>
      <w:tblStyleRowBandSize w:val="1"/>
      <w:tblStyleColBandSize w:val="1"/>
      <w:tblBorders>
        <w:top w:val="single" w:sz="4" w:space="0" w:color="B6E874" w:themeColor="accent5" w:themeTint="99"/>
        <w:left w:val="single" w:sz="4" w:space="0" w:color="B6E874" w:themeColor="accent5" w:themeTint="99"/>
        <w:bottom w:val="single" w:sz="4" w:space="0" w:color="B6E874" w:themeColor="accent5" w:themeTint="99"/>
        <w:right w:val="single" w:sz="4" w:space="0" w:color="B6E874" w:themeColor="accent5" w:themeTint="99"/>
        <w:insideH w:val="single" w:sz="4" w:space="0" w:color="B6E874" w:themeColor="accent5" w:themeTint="99"/>
        <w:insideV w:val="single" w:sz="4" w:space="0" w:color="B6E87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7D0" w:themeFill="accent5" w:themeFillTint="33"/>
      </w:tcPr>
    </w:tblStylePr>
    <w:tblStylePr w:type="band1Horz">
      <w:tblPr/>
      <w:tcPr>
        <w:shd w:val="clear" w:color="auto" w:fill="E6F7D0" w:themeFill="accent5" w:themeFillTint="33"/>
      </w:tcPr>
    </w:tblStylePr>
    <w:tblStylePr w:type="neCell">
      <w:tblPr/>
      <w:tcPr>
        <w:tcBorders>
          <w:bottom w:val="single" w:sz="4" w:space="0" w:color="B6E874" w:themeColor="accent5" w:themeTint="99"/>
        </w:tcBorders>
      </w:tcPr>
    </w:tblStylePr>
    <w:tblStylePr w:type="nwCell">
      <w:tblPr/>
      <w:tcPr>
        <w:tcBorders>
          <w:bottom w:val="single" w:sz="4" w:space="0" w:color="B6E874" w:themeColor="accent5" w:themeTint="99"/>
        </w:tcBorders>
      </w:tcPr>
    </w:tblStylePr>
    <w:tblStylePr w:type="seCell">
      <w:tblPr/>
      <w:tcPr>
        <w:tcBorders>
          <w:top w:val="single" w:sz="4" w:space="0" w:color="B6E874" w:themeColor="accent5" w:themeTint="99"/>
        </w:tcBorders>
      </w:tcPr>
    </w:tblStylePr>
    <w:tblStylePr w:type="swCell">
      <w:tblPr/>
      <w:tcPr>
        <w:tcBorders>
          <w:top w:val="single" w:sz="4" w:space="0" w:color="B6E874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72222"/>
    <w:pPr>
      <w:spacing w:after="0" w:line="240" w:lineRule="auto"/>
    </w:pPr>
    <w:rPr>
      <w:color w:val="2C8ED5" w:themeColor="accent6" w:themeShade="BF"/>
    </w:rPr>
    <w:tblPr>
      <w:tblStyleRowBandSize w:val="1"/>
      <w:tblStyleColBandSize w:val="1"/>
      <w:tblBorders>
        <w:top w:val="single" w:sz="4" w:space="0" w:color="ACD2EE" w:themeColor="accent6" w:themeTint="99"/>
        <w:left w:val="single" w:sz="4" w:space="0" w:color="ACD2EE" w:themeColor="accent6" w:themeTint="99"/>
        <w:bottom w:val="single" w:sz="4" w:space="0" w:color="ACD2EE" w:themeColor="accent6" w:themeTint="99"/>
        <w:right w:val="single" w:sz="4" w:space="0" w:color="ACD2EE" w:themeColor="accent6" w:themeTint="99"/>
        <w:insideH w:val="single" w:sz="4" w:space="0" w:color="ACD2EE" w:themeColor="accent6" w:themeTint="99"/>
        <w:insideV w:val="single" w:sz="4" w:space="0" w:color="ACD2E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0F9" w:themeFill="accent6" w:themeFillTint="33"/>
      </w:tcPr>
    </w:tblStylePr>
    <w:tblStylePr w:type="band1Horz">
      <w:tblPr/>
      <w:tcPr>
        <w:shd w:val="clear" w:color="auto" w:fill="E3F0F9" w:themeFill="accent6" w:themeFillTint="33"/>
      </w:tcPr>
    </w:tblStylePr>
    <w:tblStylePr w:type="neCell">
      <w:tblPr/>
      <w:tcPr>
        <w:tcBorders>
          <w:bottom w:val="single" w:sz="4" w:space="0" w:color="ACD2EE" w:themeColor="accent6" w:themeTint="99"/>
        </w:tcBorders>
      </w:tcPr>
    </w:tblStylePr>
    <w:tblStylePr w:type="nwCell">
      <w:tblPr/>
      <w:tcPr>
        <w:tcBorders>
          <w:bottom w:val="single" w:sz="4" w:space="0" w:color="ACD2EE" w:themeColor="accent6" w:themeTint="99"/>
        </w:tcBorders>
      </w:tcPr>
    </w:tblStylePr>
    <w:tblStylePr w:type="seCell">
      <w:tblPr/>
      <w:tcPr>
        <w:tcBorders>
          <w:top w:val="single" w:sz="4" w:space="0" w:color="ACD2EE" w:themeColor="accent6" w:themeTint="99"/>
        </w:tcBorders>
      </w:tcPr>
    </w:tblStylePr>
    <w:tblStylePr w:type="swCell">
      <w:tblPr/>
      <w:tcPr>
        <w:tcBorders>
          <w:top w:val="single" w:sz="4" w:space="0" w:color="ACD2EE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5E9418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222"/>
    <w:rPr>
      <w:rFonts w:asciiTheme="majorHAnsi" w:eastAsiaTheme="majorEastAsia" w:hAnsiTheme="majorHAnsi" w:cstheme="majorBidi"/>
      <w:i/>
      <w:iCs/>
      <w:color w:val="8EDB28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8EDB28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5E9418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5E9418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0F51EC"/>
    <w:rPr>
      <w:color w:val="001030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8EDB28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B6E874" w:themeColor="accent1"/>
        <w:bottom w:val="single" w:sz="4" w:space="10" w:color="B6E874" w:themeColor="accent1"/>
      </w:pBdr>
      <w:spacing w:before="360" w:after="360"/>
      <w:ind w:left="864" w:right="864"/>
      <w:jc w:val="center"/>
    </w:pPr>
    <w:rPr>
      <w:i/>
      <w:iCs/>
      <w:color w:val="8EDB2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8EDB28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8EDB28" w:themeColor="accent1" w:themeShade="BF"/>
      <w:spacing w:val="5"/>
      <w:sz w:val="22"/>
    </w:rPr>
  </w:style>
  <w:style w:type="table" w:styleId="LightGrid">
    <w:name w:val="Light Grid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B6E874" w:themeColor="accent1"/>
        <w:left w:val="single" w:sz="8" w:space="0" w:color="B6E874" w:themeColor="accent1"/>
        <w:bottom w:val="single" w:sz="8" w:space="0" w:color="B6E874" w:themeColor="accent1"/>
        <w:right w:val="single" w:sz="8" w:space="0" w:color="B6E874" w:themeColor="accent1"/>
        <w:insideH w:val="single" w:sz="8" w:space="0" w:color="B6E874" w:themeColor="accent1"/>
        <w:insideV w:val="single" w:sz="8" w:space="0" w:color="B6E87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E874" w:themeColor="accent1"/>
          <w:left w:val="single" w:sz="8" w:space="0" w:color="B6E874" w:themeColor="accent1"/>
          <w:bottom w:val="single" w:sz="18" w:space="0" w:color="B6E874" w:themeColor="accent1"/>
          <w:right w:val="single" w:sz="8" w:space="0" w:color="B6E874" w:themeColor="accent1"/>
          <w:insideH w:val="nil"/>
          <w:insideV w:val="single" w:sz="8" w:space="0" w:color="B6E87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6E874" w:themeColor="accent1"/>
          <w:left w:val="single" w:sz="8" w:space="0" w:color="B6E874" w:themeColor="accent1"/>
          <w:bottom w:val="single" w:sz="8" w:space="0" w:color="B6E874" w:themeColor="accent1"/>
          <w:right w:val="single" w:sz="8" w:space="0" w:color="B6E874" w:themeColor="accent1"/>
          <w:insideH w:val="nil"/>
          <w:insideV w:val="single" w:sz="8" w:space="0" w:color="B6E87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E874" w:themeColor="accent1"/>
          <w:left w:val="single" w:sz="8" w:space="0" w:color="B6E874" w:themeColor="accent1"/>
          <w:bottom w:val="single" w:sz="8" w:space="0" w:color="B6E874" w:themeColor="accent1"/>
          <w:right w:val="single" w:sz="8" w:space="0" w:color="B6E874" w:themeColor="accent1"/>
        </w:tcBorders>
      </w:tcPr>
    </w:tblStylePr>
    <w:tblStylePr w:type="band1Vert">
      <w:tblPr/>
      <w:tcPr>
        <w:tcBorders>
          <w:top w:val="single" w:sz="8" w:space="0" w:color="B6E874" w:themeColor="accent1"/>
          <w:left w:val="single" w:sz="8" w:space="0" w:color="B6E874" w:themeColor="accent1"/>
          <w:bottom w:val="single" w:sz="8" w:space="0" w:color="B6E874" w:themeColor="accent1"/>
          <w:right w:val="single" w:sz="8" w:space="0" w:color="B6E874" w:themeColor="accent1"/>
        </w:tcBorders>
        <w:shd w:val="clear" w:color="auto" w:fill="ECF9DC" w:themeFill="accent1" w:themeFillTint="3F"/>
      </w:tcPr>
    </w:tblStylePr>
    <w:tblStylePr w:type="band1Horz">
      <w:tblPr/>
      <w:tcPr>
        <w:tcBorders>
          <w:top w:val="single" w:sz="8" w:space="0" w:color="B6E874" w:themeColor="accent1"/>
          <w:left w:val="single" w:sz="8" w:space="0" w:color="B6E874" w:themeColor="accent1"/>
          <w:bottom w:val="single" w:sz="8" w:space="0" w:color="B6E874" w:themeColor="accent1"/>
          <w:right w:val="single" w:sz="8" w:space="0" w:color="B6E874" w:themeColor="accent1"/>
          <w:insideV w:val="single" w:sz="8" w:space="0" w:color="B6E874" w:themeColor="accent1"/>
        </w:tcBorders>
        <w:shd w:val="clear" w:color="auto" w:fill="ECF9DC" w:themeFill="accent1" w:themeFillTint="3F"/>
      </w:tcPr>
    </w:tblStylePr>
    <w:tblStylePr w:type="band2Horz">
      <w:tblPr/>
      <w:tcPr>
        <w:tcBorders>
          <w:top w:val="single" w:sz="8" w:space="0" w:color="B6E874" w:themeColor="accent1"/>
          <w:left w:val="single" w:sz="8" w:space="0" w:color="B6E874" w:themeColor="accent1"/>
          <w:bottom w:val="single" w:sz="8" w:space="0" w:color="B6E874" w:themeColor="accent1"/>
          <w:right w:val="single" w:sz="8" w:space="0" w:color="B6E874" w:themeColor="accent1"/>
          <w:insideV w:val="single" w:sz="8" w:space="0" w:color="B6E87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  <w:insideH w:val="single" w:sz="8" w:space="0" w:color="2683C6" w:themeColor="accent2"/>
        <w:insideV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18" w:space="0" w:color="2683C6" w:themeColor="accent2"/>
          <w:right w:val="single" w:sz="8" w:space="0" w:color="2683C6" w:themeColor="accent2"/>
          <w:insideH w:val="nil"/>
          <w:insideV w:val="single" w:sz="8" w:space="0" w:color="2683C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H w:val="nil"/>
          <w:insideV w:val="single" w:sz="8" w:space="0" w:color="2683C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band1Vert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  <w:shd w:val="clear" w:color="auto" w:fill="C5E0F4" w:themeFill="accent2" w:themeFillTint="3F"/>
      </w:tcPr>
    </w:tblStylePr>
    <w:tblStylePr w:type="band1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V w:val="single" w:sz="8" w:space="0" w:color="2683C6" w:themeColor="accent2"/>
        </w:tcBorders>
        <w:shd w:val="clear" w:color="auto" w:fill="C5E0F4" w:themeFill="accent2" w:themeFillTint="3F"/>
      </w:tcPr>
    </w:tblStylePr>
    <w:tblStylePr w:type="band2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V w:val="single" w:sz="8" w:space="0" w:color="2683C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2060" w:themeColor="accent3"/>
        <w:left w:val="single" w:sz="8" w:space="0" w:color="002060" w:themeColor="accent3"/>
        <w:bottom w:val="single" w:sz="8" w:space="0" w:color="002060" w:themeColor="accent3"/>
        <w:right w:val="single" w:sz="8" w:space="0" w:color="002060" w:themeColor="accent3"/>
        <w:insideH w:val="single" w:sz="8" w:space="0" w:color="002060" w:themeColor="accent3"/>
        <w:insideV w:val="single" w:sz="8" w:space="0" w:color="00206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060" w:themeColor="accent3"/>
          <w:left w:val="single" w:sz="8" w:space="0" w:color="002060" w:themeColor="accent3"/>
          <w:bottom w:val="single" w:sz="18" w:space="0" w:color="002060" w:themeColor="accent3"/>
          <w:right w:val="single" w:sz="8" w:space="0" w:color="002060" w:themeColor="accent3"/>
          <w:insideH w:val="nil"/>
          <w:insideV w:val="single" w:sz="8" w:space="0" w:color="00206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060" w:themeColor="accent3"/>
          <w:left w:val="single" w:sz="8" w:space="0" w:color="002060" w:themeColor="accent3"/>
          <w:bottom w:val="single" w:sz="8" w:space="0" w:color="002060" w:themeColor="accent3"/>
          <w:right w:val="single" w:sz="8" w:space="0" w:color="002060" w:themeColor="accent3"/>
          <w:insideH w:val="nil"/>
          <w:insideV w:val="single" w:sz="8" w:space="0" w:color="00206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060" w:themeColor="accent3"/>
          <w:left w:val="single" w:sz="8" w:space="0" w:color="002060" w:themeColor="accent3"/>
          <w:bottom w:val="single" w:sz="8" w:space="0" w:color="002060" w:themeColor="accent3"/>
          <w:right w:val="single" w:sz="8" w:space="0" w:color="002060" w:themeColor="accent3"/>
        </w:tcBorders>
      </w:tcPr>
    </w:tblStylePr>
    <w:tblStylePr w:type="band1Vert">
      <w:tblPr/>
      <w:tcPr>
        <w:tcBorders>
          <w:top w:val="single" w:sz="8" w:space="0" w:color="002060" w:themeColor="accent3"/>
          <w:left w:val="single" w:sz="8" w:space="0" w:color="002060" w:themeColor="accent3"/>
          <w:bottom w:val="single" w:sz="8" w:space="0" w:color="002060" w:themeColor="accent3"/>
          <w:right w:val="single" w:sz="8" w:space="0" w:color="002060" w:themeColor="accent3"/>
        </w:tcBorders>
        <w:shd w:val="clear" w:color="auto" w:fill="98BAFF" w:themeFill="accent3" w:themeFillTint="3F"/>
      </w:tcPr>
    </w:tblStylePr>
    <w:tblStylePr w:type="band1Horz">
      <w:tblPr/>
      <w:tcPr>
        <w:tcBorders>
          <w:top w:val="single" w:sz="8" w:space="0" w:color="002060" w:themeColor="accent3"/>
          <w:left w:val="single" w:sz="8" w:space="0" w:color="002060" w:themeColor="accent3"/>
          <w:bottom w:val="single" w:sz="8" w:space="0" w:color="002060" w:themeColor="accent3"/>
          <w:right w:val="single" w:sz="8" w:space="0" w:color="002060" w:themeColor="accent3"/>
          <w:insideV w:val="single" w:sz="8" w:space="0" w:color="002060" w:themeColor="accent3"/>
        </w:tcBorders>
        <w:shd w:val="clear" w:color="auto" w:fill="98BAFF" w:themeFill="accent3" w:themeFillTint="3F"/>
      </w:tcPr>
    </w:tblStylePr>
    <w:tblStylePr w:type="band2Horz">
      <w:tblPr/>
      <w:tcPr>
        <w:tcBorders>
          <w:top w:val="single" w:sz="8" w:space="0" w:color="002060" w:themeColor="accent3"/>
          <w:left w:val="single" w:sz="8" w:space="0" w:color="002060" w:themeColor="accent3"/>
          <w:bottom w:val="single" w:sz="8" w:space="0" w:color="002060" w:themeColor="accent3"/>
          <w:right w:val="single" w:sz="8" w:space="0" w:color="002060" w:themeColor="accent3"/>
          <w:insideV w:val="single" w:sz="8" w:space="0" w:color="00206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2060" w:themeColor="accent4"/>
        <w:left w:val="single" w:sz="8" w:space="0" w:color="002060" w:themeColor="accent4"/>
        <w:bottom w:val="single" w:sz="8" w:space="0" w:color="002060" w:themeColor="accent4"/>
        <w:right w:val="single" w:sz="8" w:space="0" w:color="002060" w:themeColor="accent4"/>
        <w:insideH w:val="single" w:sz="8" w:space="0" w:color="002060" w:themeColor="accent4"/>
        <w:insideV w:val="single" w:sz="8" w:space="0" w:color="00206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060" w:themeColor="accent4"/>
          <w:left w:val="single" w:sz="8" w:space="0" w:color="002060" w:themeColor="accent4"/>
          <w:bottom w:val="single" w:sz="18" w:space="0" w:color="002060" w:themeColor="accent4"/>
          <w:right w:val="single" w:sz="8" w:space="0" w:color="002060" w:themeColor="accent4"/>
          <w:insideH w:val="nil"/>
          <w:insideV w:val="single" w:sz="8" w:space="0" w:color="00206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060" w:themeColor="accent4"/>
          <w:left w:val="single" w:sz="8" w:space="0" w:color="002060" w:themeColor="accent4"/>
          <w:bottom w:val="single" w:sz="8" w:space="0" w:color="002060" w:themeColor="accent4"/>
          <w:right w:val="single" w:sz="8" w:space="0" w:color="002060" w:themeColor="accent4"/>
          <w:insideH w:val="nil"/>
          <w:insideV w:val="single" w:sz="8" w:space="0" w:color="00206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060" w:themeColor="accent4"/>
          <w:left w:val="single" w:sz="8" w:space="0" w:color="002060" w:themeColor="accent4"/>
          <w:bottom w:val="single" w:sz="8" w:space="0" w:color="002060" w:themeColor="accent4"/>
          <w:right w:val="single" w:sz="8" w:space="0" w:color="002060" w:themeColor="accent4"/>
        </w:tcBorders>
      </w:tcPr>
    </w:tblStylePr>
    <w:tblStylePr w:type="band1Vert">
      <w:tblPr/>
      <w:tcPr>
        <w:tcBorders>
          <w:top w:val="single" w:sz="8" w:space="0" w:color="002060" w:themeColor="accent4"/>
          <w:left w:val="single" w:sz="8" w:space="0" w:color="002060" w:themeColor="accent4"/>
          <w:bottom w:val="single" w:sz="8" w:space="0" w:color="002060" w:themeColor="accent4"/>
          <w:right w:val="single" w:sz="8" w:space="0" w:color="002060" w:themeColor="accent4"/>
        </w:tcBorders>
        <w:shd w:val="clear" w:color="auto" w:fill="98BAFF" w:themeFill="accent4" w:themeFillTint="3F"/>
      </w:tcPr>
    </w:tblStylePr>
    <w:tblStylePr w:type="band1Horz">
      <w:tblPr/>
      <w:tcPr>
        <w:tcBorders>
          <w:top w:val="single" w:sz="8" w:space="0" w:color="002060" w:themeColor="accent4"/>
          <w:left w:val="single" w:sz="8" w:space="0" w:color="002060" w:themeColor="accent4"/>
          <w:bottom w:val="single" w:sz="8" w:space="0" w:color="002060" w:themeColor="accent4"/>
          <w:right w:val="single" w:sz="8" w:space="0" w:color="002060" w:themeColor="accent4"/>
          <w:insideV w:val="single" w:sz="8" w:space="0" w:color="002060" w:themeColor="accent4"/>
        </w:tcBorders>
        <w:shd w:val="clear" w:color="auto" w:fill="98BAFF" w:themeFill="accent4" w:themeFillTint="3F"/>
      </w:tcPr>
    </w:tblStylePr>
    <w:tblStylePr w:type="band2Horz">
      <w:tblPr/>
      <w:tcPr>
        <w:tcBorders>
          <w:top w:val="single" w:sz="8" w:space="0" w:color="002060" w:themeColor="accent4"/>
          <w:left w:val="single" w:sz="8" w:space="0" w:color="002060" w:themeColor="accent4"/>
          <w:bottom w:val="single" w:sz="8" w:space="0" w:color="002060" w:themeColor="accent4"/>
          <w:right w:val="single" w:sz="8" w:space="0" w:color="002060" w:themeColor="accent4"/>
          <w:insideV w:val="single" w:sz="8" w:space="0" w:color="00206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85CF22" w:themeColor="accent5"/>
        <w:left w:val="single" w:sz="8" w:space="0" w:color="85CF22" w:themeColor="accent5"/>
        <w:bottom w:val="single" w:sz="8" w:space="0" w:color="85CF22" w:themeColor="accent5"/>
        <w:right w:val="single" w:sz="8" w:space="0" w:color="85CF22" w:themeColor="accent5"/>
        <w:insideH w:val="single" w:sz="8" w:space="0" w:color="85CF22" w:themeColor="accent5"/>
        <w:insideV w:val="single" w:sz="8" w:space="0" w:color="85CF22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F22" w:themeColor="accent5"/>
          <w:left w:val="single" w:sz="8" w:space="0" w:color="85CF22" w:themeColor="accent5"/>
          <w:bottom w:val="single" w:sz="18" w:space="0" w:color="85CF22" w:themeColor="accent5"/>
          <w:right w:val="single" w:sz="8" w:space="0" w:color="85CF22" w:themeColor="accent5"/>
          <w:insideH w:val="nil"/>
          <w:insideV w:val="single" w:sz="8" w:space="0" w:color="85CF2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F22" w:themeColor="accent5"/>
          <w:left w:val="single" w:sz="8" w:space="0" w:color="85CF22" w:themeColor="accent5"/>
          <w:bottom w:val="single" w:sz="8" w:space="0" w:color="85CF22" w:themeColor="accent5"/>
          <w:right w:val="single" w:sz="8" w:space="0" w:color="85CF22" w:themeColor="accent5"/>
          <w:insideH w:val="nil"/>
          <w:insideV w:val="single" w:sz="8" w:space="0" w:color="85CF2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F22" w:themeColor="accent5"/>
          <w:left w:val="single" w:sz="8" w:space="0" w:color="85CF22" w:themeColor="accent5"/>
          <w:bottom w:val="single" w:sz="8" w:space="0" w:color="85CF22" w:themeColor="accent5"/>
          <w:right w:val="single" w:sz="8" w:space="0" w:color="85CF22" w:themeColor="accent5"/>
        </w:tcBorders>
      </w:tcPr>
    </w:tblStylePr>
    <w:tblStylePr w:type="band1Vert">
      <w:tblPr/>
      <w:tcPr>
        <w:tcBorders>
          <w:top w:val="single" w:sz="8" w:space="0" w:color="85CF22" w:themeColor="accent5"/>
          <w:left w:val="single" w:sz="8" w:space="0" w:color="85CF22" w:themeColor="accent5"/>
          <w:bottom w:val="single" w:sz="8" w:space="0" w:color="85CF22" w:themeColor="accent5"/>
          <w:right w:val="single" w:sz="8" w:space="0" w:color="85CF22" w:themeColor="accent5"/>
        </w:tcBorders>
        <w:shd w:val="clear" w:color="auto" w:fill="E0F5C5" w:themeFill="accent5" w:themeFillTint="3F"/>
      </w:tcPr>
    </w:tblStylePr>
    <w:tblStylePr w:type="band1Horz">
      <w:tblPr/>
      <w:tcPr>
        <w:tcBorders>
          <w:top w:val="single" w:sz="8" w:space="0" w:color="85CF22" w:themeColor="accent5"/>
          <w:left w:val="single" w:sz="8" w:space="0" w:color="85CF22" w:themeColor="accent5"/>
          <w:bottom w:val="single" w:sz="8" w:space="0" w:color="85CF22" w:themeColor="accent5"/>
          <w:right w:val="single" w:sz="8" w:space="0" w:color="85CF22" w:themeColor="accent5"/>
          <w:insideV w:val="single" w:sz="8" w:space="0" w:color="85CF22" w:themeColor="accent5"/>
        </w:tcBorders>
        <w:shd w:val="clear" w:color="auto" w:fill="E0F5C5" w:themeFill="accent5" w:themeFillTint="3F"/>
      </w:tcPr>
    </w:tblStylePr>
    <w:tblStylePr w:type="band2Horz">
      <w:tblPr/>
      <w:tcPr>
        <w:tcBorders>
          <w:top w:val="single" w:sz="8" w:space="0" w:color="85CF22" w:themeColor="accent5"/>
          <w:left w:val="single" w:sz="8" w:space="0" w:color="85CF22" w:themeColor="accent5"/>
          <w:bottom w:val="single" w:sz="8" w:space="0" w:color="85CF22" w:themeColor="accent5"/>
          <w:right w:val="single" w:sz="8" w:space="0" w:color="85CF22" w:themeColor="accent5"/>
          <w:insideV w:val="single" w:sz="8" w:space="0" w:color="85CF22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75B5E4" w:themeColor="accent6"/>
        <w:left w:val="single" w:sz="8" w:space="0" w:color="75B5E4" w:themeColor="accent6"/>
        <w:bottom w:val="single" w:sz="8" w:space="0" w:color="75B5E4" w:themeColor="accent6"/>
        <w:right w:val="single" w:sz="8" w:space="0" w:color="75B5E4" w:themeColor="accent6"/>
        <w:insideH w:val="single" w:sz="8" w:space="0" w:color="75B5E4" w:themeColor="accent6"/>
        <w:insideV w:val="single" w:sz="8" w:space="0" w:color="75B5E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5E4" w:themeColor="accent6"/>
          <w:left w:val="single" w:sz="8" w:space="0" w:color="75B5E4" w:themeColor="accent6"/>
          <w:bottom w:val="single" w:sz="18" w:space="0" w:color="75B5E4" w:themeColor="accent6"/>
          <w:right w:val="single" w:sz="8" w:space="0" w:color="75B5E4" w:themeColor="accent6"/>
          <w:insideH w:val="nil"/>
          <w:insideV w:val="single" w:sz="8" w:space="0" w:color="75B5E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5E4" w:themeColor="accent6"/>
          <w:left w:val="single" w:sz="8" w:space="0" w:color="75B5E4" w:themeColor="accent6"/>
          <w:bottom w:val="single" w:sz="8" w:space="0" w:color="75B5E4" w:themeColor="accent6"/>
          <w:right w:val="single" w:sz="8" w:space="0" w:color="75B5E4" w:themeColor="accent6"/>
          <w:insideH w:val="nil"/>
          <w:insideV w:val="single" w:sz="8" w:space="0" w:color="75B5E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5E4" w:themeColor="accent6"/>
          <w:left w:val="single" w:sz="8" w:space="0" w:color="75B5E4" w:themeColor="accent6"/>
          <w:bottom w:val="single" w:sz="8" w:space="0" w:color="75B5E4" w:themeColor="accent6"/>
          <w:right w:val="single" w:sz="8" w:space="0" w:color="75B5E4" w:themeColor="accent6"/>
        </w:tcBorders>
      </w:tcPr>
    </w:tblStylePr>
    <w:tblStylePr w:type="band1Vert">
      <w:tblPr/>
      <w:tcPr>
        <w:tcBorders>
          <w:top w:val="single" w:sz="8" w:space="0" w:color="75B5E4" w:themeColor="accent6"/>
          <w:left w:val="single" w:sz="8" w:space="0" w:color="75B5E4" w:themeColor="accent6"/>
          <w:bottom w:val="single" w:sz="8" w:space="0" w:color="75B5E4" w:themeColor="accent6"/>
          <w:right w:val="single" w:sz="8" w:space="0" w:color="75B5E4" w:themeColor="accent6"/>
        </w:tcBorders>
        <w:shd w:val="clear" w:color="auto" w:fill="DCECF8" w:themeFill="accent6" w:themeFillTint="3F"/>
      </w:tcPr>
    </w:tblStylePr>
    <w:tblStylePr w:type="band1Horz">
      <w:tblPr/>
      <w:tcPr>
        <w:tcBorders>
          <w:top w:val="single" w:sz="8" w:space="0" w:color="75B5E4" w:themeColor="accent6"/>
          <w:left w:val="single" w:sz="8" w:space="0" w:color="75B5E4" w:themeColor="accent6"/>
          <w:bottom w:val="single" w:sz="8" w:space="0" w:color="75B5E4" w:themeColor="accent6"/>
          <w:right w:val="single" w:sz="8" w:space="0" w:color="75B5E4" w:themeColor="accent6"/>
          <w:insideV w:val="single" w:sz="8" w:space="0" w:color="75B5E4" w:themeColor="accent6"/>
        </w:tcBorders>
        <w:shd w:val="clear" w:color="auto" w:fill="DCECF8" w:themeFill="accent6" w:themeFillTint="3F"/>
      </w:tcPr>
    </w:tblStylePr>
    <w:tblStylePr w:type="band2Horz">
      <w:tblPr/>
      <w:tcPr>
        <w:tcBorders>
          <w:top w:val="single" w:sz="8" w:space="0" w:color="75B5E4" w:themeColor="accent6"/>
          <w:left w:val="single" w:sz="8" w:space="0" w:color="75B5E4" w:themeColor="accent6"/>
          <w:bottom w:val="single" w:sz="8" w:space="0" w:color="75B5E4" w:themeColor="accent6"/>
          <w:right w:val="single" w:sz="8" w:space="0" w:color="75B5E4" w:themeColor="accent6"/>
          <w:insideV w:val="single" w:sz="8" w:space="0" w:color="75B5E4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B6E874" w:themeColor="accent1"/>
        <w:left w:val="single" w:sz="8" w:space="0" w:color="B6E874" w:themeColor="accent1"/>
        <w:bottom w:val="single" w:sz="8" w:space="0" w:color="B6E874" w:themeColor="accent1"/>
        <w:right w:val="single" w:sz="8" w:space="0" w:color="B6E87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E87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E874" w:themeColor="accent1"/>
          <w:left w:val="single" w:sz="8" w:space="0" w:color="B6E874" w:themeColor="accent1"/>
          <w:bottom w:val="single" w:sz="8" w:space="0" w:color="B6E874" w:themeColor="accent1"/>
          <w:right w:val="single" w:sz="8" w:space="0" w:color="B6E87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6E874" w:themeColor="accent1"/>
          <w:left w:val="single" w:sz="8" w:space="0" w:color="B6E874" w:themeColor="accent1"/>
          <w:bottom w:val="single" w:sz="8" w:space="0" w:color="B6E874" w:themeColor="accent1"/>
          <w:right w:val="single" w:sz="8" w:space="0" w:color="B6E874" w:themeColor="accent1"/>
        </w:tcBorders>
      </w:tcPr>
    </w:tblStylePr>
    <w:tblStylePr w:type="band1Horz">
      <w:tblPr/>
      <w:tcPr>
        <w:tcBorders>
          <w:top w:val="single" w:sz="8" w:space="0" w:color="B6E874" w:themeColor="accent1"/>
          <w:left w:val="single" w:sz="8" w:space="0" w:color="B6E874" w:themeColor="accent1"/>
          <w:bottom w:val="single" w:sz="8" w:space="0" w:color="B6E874" w:themeColor="accent1"/>
          <w:right w:val="single" w:sz="8" w:space="0" w:color="B6E87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band1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2060" w:themeColor="accent3"/>
        <w:left w:val="single" w:sz="8" w:space="0" w:color="002060" w:themeColor="accent3"/>
        <w:bottom w:val="single" w:sz="8" w:space="0" w:color="002060" w:themeColor="accent3"/>
        <w:right w:val="single" w:sz="8" w:space="0" w:color="00206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06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060" w:themeColor="accent3"/>
          <w:left w:val="single" w:sz="8" w:space="0" w:color="002060" w:themeColor="accent3"/>
          <w:bottom w:val="single" w:sz="8" w:space="0" w:color="002060" w:themeColor="accent3"/>
          <w:right w:val="single" w:sz="8" w:space="0" w:color="0020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060" w:themeColor="accent3"/>
          <w:left w:val="single" w:sz="8" w:space="0" w:color="002060" w:themeColor="accent3"/>
          <w:bottom w:val="single" w:sz="8" w:space="0" w:color="002060" w:themeColor="accent3"/>
          <w:right w:val="single" w:sz="8" w:space="0" w:color="002060" w:themeColor="accent3"/>
        </w:tcBorders>
      </w:tcPr>
    </w:tblStylePr>
    <w:tblStylePr w:type="band1Horz">
      <w:tblPr/>
      <w:tcPr>
        <w:tcBorders>
          <w:top w:val="single" w:sz="8" w:space="0" w:color="002060" w:themeColor="accent3"/>
          <w:left w:val="single" w:sz="8" w:space="0" w:color="002060" w:themeColor="accent3"/>
          <w:bottom w:val="single" w:sz="8" w:space="0" w:color="002060" w:themeColor="accent3"/>
          <w:right w:val="single" w:sz="8" w:space="0" w:color="00206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2060" w:themeColor="accent4"/>
        <w:left w:val="single" w:sz="8" w:space="0" w:color="002060" w:themeColor="accent4"/>
        <w:bottom w:val="single" w:sz="8" w:space="0" w:color="002060" w:themeColor="accent4"/>
        <w:right w:val="single" w:sz="8" w:space="0" w:color="00206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06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060" w:themeColor="accent4"/>
          <w:left w:val="single" w:sz="8" w:space="0" w:color="002060" w:themeColor="accent4"/>
          <w:bottom w:val="single" w:sz="8" w:space="0" w:color="002060" w:themeColor="accent4"/>
          <w:right w:val="single" w:sz="8" w:space="0" w:color="00206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060" w:themeColor="accent4"/>
          <w:left w:val="single" w:sz="8" w:space="0" w:color="002060" w:themeColor="accent4"/>
          <w:bottom w:val="single" w:sz="8" w:space="0" w:color="002060" w:themeColor="accent4"/>
          <w:right w:val="single" w:sz="8" w:space="0" w:color="002060" w:themeColor="accent4"/>
        </w:tcBorders>
      </w:tcPr>
    </w:tblStylePr>
    <w:tblStylePr w:type="band1Horz">
      <w:tblPr/>
      <w:tcPr>
        <w:tcBorders>
          <w:top w:val="single" w:sz="8" w:space="0" w:color="002060" w:themeColor="accent4"/>
          <w:left w:val="single" w:sz="8" w:space="0" w:color="002060" w:themeColor="accent4"/>
          <w:bottom w:val="single" w:sz="8" w:space="0" w:color="002060" w:themeColor="accent4"/>
          <w:right w:val="single" w:sz="8" w:space="0" w:color="00206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85CF22" w:themeColor="accent5"/>
        <w:left w:val="single" w:sz="8" w:space="0" w:color="85CF22" w:themeColor="accent5"/>
        <w:bottom w:val="single" w:sz="8" w:space="0" w:color="85CF22" w:themeColor="accent5"/>
        <w:right w:val="single" w:sz="8" w:space="0" w:color="85CF2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F2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F22" w:themeColor="accent5"/>
          <w:left w:val="single" w:sz="8" w:space="0" w:color="85CF22" w:themeColor="accent5"/>
          <w:bottom w:val="single" w:sz="8" w:space="0" w:color="85CF22" w:themeColor="accent5"/>
          <w:right w:val="single" w:sz="8" w:space="0" w:color="85CF2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F22" w:themeColor="accent5"/>
          <w:left w:val="single" w:sz="8" w:space="0" w:color="85CF22" w:themeColor="accent5"/>
          <w:bottom w:val="single" w:sz="8" w:space="0" w:color="85CF22" w:themeColor="accent5"/>
          <w:right w:val="single" w:sz="8" w:space="0" w:color="85CF22" w:themeColor="accent5"/>
        </w:tcBorders>
      </w:tcPr>
    </w:tblStylePr>
    <w:tblStylePr w:type="band1Horz">
      <w:tblPr/>
      <w:tcPr>
        <w:tcBorders>
          <w:top w:val="single" w:sz="8" w:space="0" w:color="85CF22" w:themeColor="accent5"/>
          <w:left w:val="single" w:sz="8" w:space="0" w:color="85CF22" w:themeColor="accent5"/>
          <w:bottom w:val="single" w:sz="8" w:space="0" w:color="85CF22" w:themeColor="accent5"/>
          <w:right w:val="single" w:sz="8" w:space="0" w:color="85CF22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75B5E4" w:themeColor="accent6"/>
        <w:left w:val="single" w:sz="8" w:space="0" w:color="75B5E4" w:themeColor="accent6"/>
        <w:bottom w:val="single" w:sz="8" w:space="0" w:color="75B5E4" w:themeColor="accent6"/>
        <w:right w:val="single" w:sz="8" w:space="0" w:color="75B5E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5E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5E4" w:themeColor="accent6"/>
          <w:left w:val="single" w:sz="8" w:space="0" w:color="75B5E4" w:themeColor="accent6"/>
          <w:bottom w:val="single" w:sz="8" w:space="0" w:color="75B5E4" w:themeColor="accent6"/>
          <w:right w:val="single" w:sz="8" w:space="0" w:color="75B5E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5E4" w:themeColor="accent6"/>
          <w:left w:val="single" w:sz="8" w:space="0" w:color="75B5E4" w:themeColor="accent6"/>
          <w:bottom w:val="single" w:sz="8" w:space="0" w:color="75B5E4" w:themeColor="accent6"/>
          <w:right w:val="single" w:sz="8" w:space="0" w:color="75B5E4" w:themeColor="accent6"/>
        </w:tcBorders>
      </w:tcPr>
    </w:tblStylePr>
    <w:tblStylePr w:type="band1Horz">
      <w:tblPr/>
      <w:tcPr>
        <w:tcBorders>
          <w:top w:val="single" w:sz="8" w:space="0" w:color="75B5E4" w:themeColor="accent6"/>
          <w:left w:val="single" w:sz="8" w:space="0" w:color="75B5E4" w:themeColor="accent6"/>
          <w:bottom w:val="single" w:sz="8" w:space="0" w:color="75B5E4" w:themeColor="accent6"/>
          <w:right w:val="single" w:sz="8" w:space="0" w:color="75B5E4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72222"/>
    <w:pPr>
      <w:spacing w:after="0" w:line="240" w:lineRule="auto"/>
    </w:pPr>
    <w:rPr>
      <w:color w:val="8EDB28" w:themeColor="accent1" w:themeShade="BF"/>
    </w:rPr>
    <w:tblPr>
      <w:tblStyleRowBandSize w:val="1"/>
      <w:tblStyleColBandSize w:val="1"/>
      <w:tblBorders>
        <w:top w:val="single" w:sz="8" w:space="0" w:color="B6E874" w:themeColor="accent1"/>
        <w:bottom w:val="single" w:sz="8" w:space="0" w:color="B6E87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E874" w:themeColor="accent1"/>
          <w:left w:val="nil"/>
          <w:bottom w:val="single" w:sz="8" w:space="0" w:color="B6E87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E874" w:themeColor="accent1"/>
          <w:left w:val="nil"/>
          <w:bottom w:val="single" w:sz="8" w:space="0" w:color="B6E87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F9D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F9DC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8" w:space="0" w:color="2683C6" w:themeColor="accent2"/>
        <w:bottom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2"/>
          <w:left w:val="nil"/>
          <w:bottom w:val="single" w:sz="8" w:space="0" w:color="2683C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2"/>
          <w:left w:val="nil"/>
          <w:bottom w:val="single" w:sz="8" w:space="0" w:color="2683C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01747" w:themeColor="accent3" w:themeShade="BF"/>
    </w:rPr>
    <w:tblPr>
      <w:tblStyleRowBandSize w:val="1"/>
      <w:tblStyleColBandSize w:val="1"/>
      <w:tblBorders>
        <w:top w:val="single" w:sz="8" w:space="0" w:color="002060" w:themeColor="accent3"/>
        <w:bottom w:val="single" w:sz="8" w:space="0" w:color="00206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060" w:themeColor="accent3"/>
          <w:left w:val="nil"/>
          <w:bottom w:val="single" w:sz="8" w:space="0" w:color="00206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060" w:themeColor="accent3"/>
          <w:left w:val="nil"/>
          <w:bottom w:val="single" w:sz="8" w:space="0" w:color="00206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8BA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8BA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001747" w:themeColor="accent4" w:themeShade="BF"/>
    </w:rPr>
    <w:tblPr>
      <w:tblStyleRowBandSize w:val="1"/>
      <w:tblStyleColBandSize w:val="1"/>
      <w:tblBorders>
        <w:top w:val="single" w:sz="8" w:space="0" w:color="002060" w:themeColor="accent4"/>
        <w:bottom w:val="single" w:sz="8" w:space="0" w:color="00206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060" w:themeColor="accent4"/>
          <w:left w:val="nil"/>
          <w:bottom w:val="single" w:sz="8" w:space="0" w:color="00206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060" w:themeColor="accent4"/>
          <w:left w:val="nil"/>
          <w:bottom w:val="single" w:sz="8" w:space="0" w:color="00206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8BA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8BA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639A19" w:themeColor="accent5" w:themeShade="BF"/>
    </w:rPr>
    <w:tblPr>
      <w:tblStyleRowBandSize w:val="1"/>
      <w:tblStyleColBandSize w:val="1"/>
      <w:tblBorders>
        <w:top w:val="single" w:sz="8" w:space="0" w:color="85CF22" w:themeColor="accent5"/>
        <w:bottom w:val="single" w:sz="8" w:space="0" w:color="85CF2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F22" w:themeColor="accent5"/>
          <w:left w:val="nil"/>
          <w:bottom w:val="single" w:sz="8" w:space="0" w:color="85CF2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F22" w:themeColor="accent5"/>
          <w:left w:val="nil"/>
          <w:bottom w:val="single" w:sz="8" w:space="0" w:color="85CF2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5C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5C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C8ED5" w:themeColor="accent6" w:themeShade="BF"/>
    </w:rPr>
    <w:tblPr>
      <w:tblStyleRowBandSize w:val="1"/>
      <w:tblStyleColBandSize w:val="1"/>
      <w:tblBorders>
        <w:top w:val="single" w:sz="8" w:space="0" w:color="75B5E4" w:themeColor="accent6"/>
        <w:bottom w:val="single" w:sz="8" w:space="0" w:color="75B5E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5E4" w:themeColor="accent6"/>
          <w:left w:val="nil"/>
          <w:bottom w:val="single" w:sz="8" w:space="0" w:color="75B5E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5E4" w:themeColor="accent6"/>
          <w:left w:val="nil"/>
          <w:bottom w:val="single" w:sz="8" w:space="0" w:color="75B5E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CF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CF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57222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F1A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F1A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AE2" w:themeFill="accent1" w:themeFillTint="33"/>
      </w:tcPr>
    </w:tblStylePr>
    <w:tblStylePr w:type="band1Horz">
      <w:tblPr/>
      <w:tcPr>
        <w:shd w:val="clear" w:color="auto" w:fill="F0FAE2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659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659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3" w:themeFillTint="33"/>
      </w:tcPr>
    </w:tblStylePr>
    <w:tblStylePr w:type="band1Horz">
      <w:tblPr/>
      <w:tcPr>
        <w:shd w:val="clear" w:color="auto" w:fill="ACC7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659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659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4" w:themeFillTint="33"/>
      </w:tcPr>
    </w:tblStylePr>
    <w:tblStylePr w:type="band1Horz">
      <w:tblPr/>
      <w:tcPr>
        <w:shd w:val="clear" w:color="auto" w:fill="ACC7F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E87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E87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7D0" w:themeFill="accent5" w:themeFillTint="33"/>
      </w:tcPr>
    </w:tblStylePr>
    <w:tblStylePr w:type="band1Horz">
      <w:tblPr/>
      <w:tcPr>
        <w:shd w:val="clear" w:color="auto" w:fill="E6F7D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2EE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2E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F9" w:themeFill="accent6" w:themeFillTint="33"/>
      </w:tcPr>
    </w:tblStylePr>
    <w:tblStylePr w:type="band1Horz">
      <w:tblPr/>
      <w:tcPr>
        <w:shd w:val="clear" w:color="auto" w:fill="E3F0F9" w:themeFill="accent6" w:themeFillTint="33"/>
      </w:tcPr>
    </w:tblStylePr>
  </w:style>
  <w:style w:type="table" w:styleId="ListTable2">
    <w:name w:val="List Table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3F1AB" w:themeColor="accent1" w:themeTint="99"/>
        <w:bottom w:val="single" w:sz="4" w:space="0" w:color="D3F1AB" w:themeColor="accent1" w:themeTint="99"/>
        <w:insideH w:val="single" w:sz="4" w:space="0" w:color="D3F1A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AE2" w:themeFill="accent1" w:themeFillTint="33"/>
      </w:tcPr>
    </w:tblStylePr>
    <w:tblStylePr w:type="band1Horz">
      <w:tblPr/>
      <w:tcPr>
        <w:shd w:val="clear" w:color="auto" w:fill="F0FAE2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bottom w:val="single" w:sz="4" w:space="0" w:color="74B5E4" w:themeColor="accent2" w:themeTint="99"/>
        <w:insideH w:val="single" w:sz="4" w:space="0" w:color="74B5E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659FF" w:themeColor="accent3" w:themeTint="99"/>
        <w:bottom w:val="single" w:sz="4" w:space="0" w:color="0659FF" w:themeColor="accent3" w:themeTint="99"/>
        <w:insideH w:val="single" w:sz="4" w:space="0" w:color="0659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3" w:themeFillTint="33"/>
      </w:tcPr>
    </w:tblStylePr>
    <w:tblStylePr w:type="band1Horz">
      <w:tblPr/>
      <w:tcPr>
        <w:shd w:val="clear" w:color="auto" w:fill="ACC7F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659FF" w:themeColor="accent4" w:themeTint="99"/>
        <w:bottom w:val="single" w:sz="4" w:space="0" w:color="0659FF" w:themeColor="accent4" w:themeTint="99"/>
        <w:insideH w:val="single" w:sz="4" w:space="0" w:color="0659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4" w:themeFillTint="33"/>
      </w:tcPr>
    </w:tblStylePr>
    <w:tblStylePr w:type="band1Horz">
      <w:tblPr/>
      <w:tcPr>
        <w:shd w:val="clear" w:color="auto" w:fill="ACC7F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6E874" w:themeColor="accent5" w:themeTint="99"/>
        <w:bottom w:val="single" w:sz="4" w:space="0" w:color="B6E874" w:themeColor="accent5" w:themeTint="99"/>
        <w:insideH w:val="single" w:sz="4" w:space="0" w:color="B6E87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7D0" w:themeFill="accent5" w:themeFillTint="33"/>
      </w:tcPr>
    </w:tblStylePr>
    <w:tblStylePr w:type="band1Horz">
      <w:tblPr/>
      <w:tcPr>
        <w:shd w:val="clear" w:color="auto" w:fill="E6F7D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CD2EE" w:themeColor="accent6" w:themeTint="99"/>
        <w:bottom w:val="single" w:sz="4" w:space="0" w:color="ACD2EE" w:themeColor="accent6" w:themeTint="99"/>
        <w:insideH w:val="single" w:sz="4" w:space="0" w:color="ACD2E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F9" w:themeFill="accent6" w:themeFillTint="33"/>
      </w:tcPr>
    </w:tblStylePr>
    <w:tblStylePr w:type="band1Horz">
      <w:tblPr/>
      <w:tcPr>
        <w:shd w:val="clear" w:color="auto" w:fill="E3F0F9" w:themeFill="accent6" w:themeFillTint="33"/>
      </w:tcPr>
    </w:tblStylePr>
  </w:style>
  <w:style w:type="table" w:styleId="ListTable3">
    <w:name w:val="List Table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6E874" w:themeColor="accent1"/>
        <w:left w:val="single" w:sz="4" w:space="0" w:color="B6E874" w:themeColor="accent1"/>
        <w:bottom w:val="single" w:sz="4" w:space="0" w:color="B6E874" w:themeColor="accent1"/>
        <w:right w:val="single" w:sz="4" w:space="0" w:color="B6E87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6E874" w:themeFill="accent1"/>
      </w:tcPr>
    </w:tblStylePr>
    <w:tblStylePr w:type="lastRow">
      <w:rPr>
        <w:b/>
        <w:bCs/>
      </w:rPr>
      <w:tblPr/>
      <w:tcPr>
        <w:tcBorders>
          <w:top w:val="double" w:sz="4" w:space="0" w:color="B6E87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6E874" w:themeColor="accent1"/>
          <w:right w:val="single" w:sz="4" w:space="0" w:color="B6E874" w:themeColor="accent1"/>
        </w:tcBorders>
      </w:tcPr>
    </w:tblStylePr>
    <w:tblStylePr w:type="band1Horz">
      <w:tblPr/>
      <w:tcPr>
        <w:tcBorders>
          <w:top w:val="single" w:sz="4" w:space="0" w:color="B6E874" w:themeColor="accent1"/>
          <w:bottom w:val="single" w:sz="4" w:space="0" w:color="B6E87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6E874" w:themeColor="accent1"/>
          <w:left w:val="nil"/>
        </w:tcBorders>
      </w:tcPr>
    </w:tblStylePr>
    <w:tblStylePr w:type="swCell">
      <w:tblPr/>
      <w:tcPr>
        <w:tcBorders>
          <w:top w:val="double" w:sz="4" w:space="0" w:color="B6E87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2"/>
        <w:left w:val="single" w:sz="4" w:space="0" w:color="2683C6" w:themeColor="accent2"/>
        <w:bottom w:val="single" w:sz="4" w:space="0" w:color="2683C6" w:themeColor="accent2"/>
        <w:right w:val="single" w:sz="4" w:space="0" w:color="2683C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2"/>
          <w:right w:val="single" w:sz="4" w:space="0" w:color="2683C6" w:themeColor="accent2"/>
        </w:tcBorders>
      </w:tcPr>
    </w:tblStylePr>
    <w:tblStylePr w:type="band1Horz">
      <w:tblPr/>
      <w:tcPr>
        <w:tcBorders>
          <w:top w:val="single" w:sz="4" w:space="0" w:color="2683C6" w:themeColor="accent2"/>
          <w:bottom w:val="single" w:sz="4" w:space="0" w:color="2683C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2"/>
          <w:left w:val="nil"/>
        </w:tcBorders>
      </w:tcPr>
    </w:tblStylePr>
    <w:tblStylePr w:type="swCell">
      <w:tblPr/>
      <w:tcPr>
        <w:tcBorders>
          <w:top w:val="double" w:sz="4" w:space="0" w:color="2683C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2060" w:themeColor="accent3"/>
        <w:left w:val="single" w:sz="4" w:space="0" w:color="002060" w:themeColor="accent3"/>
        <w:bottom w:val="single" w:sz="4" w:space="0" w:color="002060" w:themeColor="accent3"/>
        <w:right w:val="single" w:sz="4" w:space="0" w:color="00206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060" w:themeFill="accent3"/>
      </w:tcPr>
    </w:tblStylePr>
    <w:tblStylePr w:type="lastRow">
      <w:rPr>
        <w:b/>
        <w:bCs/>
      </w:rPr>
      <w:tblPr/>
      <w:tcPr>
        <w:tcBorders>
          <w:top w:val="double" w:sz="4" w:space="0" w:color="00206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060" w:themeColor="accent3"/>
          <w:right w:val="single" w:sz="4" w:space="0" w:color="002060" w:themeColor="accent3"/>
        </w:tcBorders>
      </w:tcPr>
    </w:tblStylePr>
    <w:tblStylePr w:type="band1Horz">
      <w:tblPr/>
      <w:tcPr>
        <w:tcBorders>
          <w:top w:val="single" w:sz="4" w:space="0" w:color="002060" w:themeColor="accent3"/>
          <w:bottom w:val="single" w:sz="4" w:space="0" w:color="00206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060" w:themeColor="accent3"/>
          <w:left w:val="nil"/>
        </w:tcBorders>
      </w:tcPr>
    </w:tblStylePr>
    <w:tblStylePr w:type="swCell">
      <w:tblPr/>
      <w:tcPr>
        <w:tcBorders>
          <w:top w:val="double" w:sz="4" w:space="0" w:color="00206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2060" w:themeColor="accent4"/>
        <w:left w:val="single" w:sz="4" w:space="0" w:color="002060" w:themeColor="accent4"/>
        <w:bottom w:val="single" w:sz="4" w:space="0" w:color="002060" w:themeColor="accent4"/>
        <w:right w:val="single" w:sz="4" w:space="0" w:color="00206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060" w:themeFill="accent4"/>
      </w:tcPr>
    </w:tblStylePr>
    <w:tblStylePr w:type="lastRow">
      <w:rPr>
        <w:b/>
        <w:bCs/>
      </w:rPr>
      <w:tblPr/>
      <w:tcPr>
        <w:tcBorders>
          <w:top w:val="double" w:sz="4" w:space="0" w:color="00206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060" w:themeColor="accent4"/>
          <w:right w:val="single" w:sz="4" w:space="0" w:color="002060" w:themeColor="accent4"/>
        </w:tcBorders>
      </w:tcPr>
    </w:tblStylePr>
    <w:tblStylePr w:type="band1Horz">
      <w:tblPr/>
      <w:tcPr>
        <w:tcBorders>
          <w:top w:val="single" w:sz="4" w:space="0" w:color="002060" w:themeColor="accent4"/>
          <w:bottom w:val="single" w:sz="4" w:space="0" w:color="00206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060" w:themeColor="accent4"/>
          <w:left w:val="nil"/>
        </w:tcBorders>
      </w:tcPr>
    </w:tblStylePr>
    <w:tblStylePr w:type="swCell">
      <w:tblPr/>
      <w:tcPr>
        <w:tcBorders>
          <w:top w:val="double" w:sz="4" w:space="0" w:color="00206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5CF22" w:themeColor="accent5"/>
        <w:left w:val="single" w:sz="4" w:space="0" w:color="85CF22" w:themeColor="accent5"/>
        <w:bottom w:val="single" w:sz="4" w:space="0" w:color="85CF22" w:themeColor="accent5"/>
        <w:right w:val="single" w:sz="4" w:space="0" w:color="85CF22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CF22" w:themeFill="accent5"/>
      </w:tcPr>
    </w:tblStylePr>
    <w:tblStylePr w:type="lastRow">
      <w:rPr>
        <w:b/>
        <w:bCs/>
      </w:rPr>
      <w:tblPr/>
      <w:tcPr>
        <w:tcBorders>
          <w:top w:val="double" w:sz="4" w:space="0" w:color="85CF22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CF22" w:themeColor="accent5"/>
          <w:right w:val="single" w:sz="4" w:space="0" w:color="85CF22" w:themeColor="accent5"/>
        </w:tcBorders>
      </w:tcPr>
    </w:tblStylePr>
    <w:tblStylePr w:type="band1Horz">
      <w:tblPr/>
      <w:tcPr>
        <w:tcBorders>
          <w:top w:val="single" w:sz="4" w:space="0" w:color="85CF22" w:themeColor="accent5"/>
          <w:bottom w:val="single" w:sz="4" w:space="0" w:color="85CF22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CF22" w:themeColor="accent5"/>
          <w:left w:val="nil"/>
        </w:tcBorders>
      </w:tcPr>
    </w:tblStylePr>
    <w:tblStylePr w:type="swCell">
      <w:tblPr/>
      <w:tcPr>
        <w:tcBorders>
          <w:top w:val="double" w:sz="4" w:space="0" w:color="85CF22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5B5E4" w:themeColor="accent6"/>
        <w:left w:val="single" w:sz="4" w:space="0" w:color="75B5E4" w:themeColor="accent6"/>
        <w:bottom w:val="single" w:sz="4" w:space="0" w:color="75B5E4" w:themeColor="accent6"/>
        <w:right w:val="single" w:sz="4" w:space="0" w:color="75B5E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5E4" w:themeFill="accent6"/>
      </w:tcPr>
    </w:tblStylePr>
    <w:tblStylePr w:type="lastRow">
      <w:rPr>
        <w:b/>
        <w:bCs/>
      </w:rPr>
      <w:tblPr/>
      <w:tcPr>
        <w:tcBorders>
          <w:top w:val="double" w:sz="4" w:space="0" w:color="75B5E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5E4" w:themeColor="accent6"/>
          <w:right w:val="single" w:sz="4" w:space="0" w:color="75B5E4" w:themeColor="accent6"/>
        </w:tcBorders>
      </w:tcPr>
    </w:tblStylePr>
    <w:tblStylePr w:type="band1Horz">
      <w:tblPr/>
      <w:tcPr>
        <w:tcBorders>
          <w:top w:val="single" w:sz="4" w:space="0" w:color="75B5E4" w:themeColor="accent6"/>
          <w:bottom w:val="single" w:sz="4" w:space="0" w:color="75B5E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5E4" w:themeColor="accent6"/>
          <w:left w:val="nil"/>
        </w:tcBorders>
      </w:tcPr>
    </w:tblStylePr>
    <w:tblStylePr w:type="swCell">
      <w:tblPr/>
      <w:tcPr>
        <w:tcBorders>
          <w:top w:val="double" w:sz="4" w:space="0" w:color="75B5E4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3F1AB" w:themeColor="accent1" w:themeTint="99"/>
        <w:left w:val="single" w:sz="4" w:space="0" w:color="D3F1AB" w:themeColor="accent1" w:themeTint="99"/>
        <w:bottom w:val="single" w:sz="4" w:space="0" w:color="D3F1AB" w:themeColor="accent1" w:themeTint="99"/>
        <w:right w:val="single" w:sz="4" w:space="0" w:color="D3F1AB" w:themeColor="accent1" w:themeTint="99"/>
        <w:insideH w:val="single" w:sz="4" w:space="0" w:color="D3F1A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E874" w:themeColor="accent1"/>
          <w:left w:val="single" w:sz="4" w:space="0" w:color="B6E874" w:themeColor="accent1"/>
          <w:bottom w:val="single" w:sz="4" w:space="0" w:color="B6E874" w:themeColor="accent1"/>
          <w:right w:val="single" w:sz="4" w:space="0" w:color="B6E874" w:themeColor="accent1"/>
          <w:insideH w:val="nil"/>
        </w:tcBorders>
        <w:shd w:val="clear" w:color="auto" w:fill="B6E874" w:themeFill="accent1"/>
      </w:tcPr>
    </w:tblStylePr>
    <w:tblStylePr w:type="lastRow">
      <w:rPr>
        <w:b/>
        <w:bCs/>
      </w:rPr>
      <w:tblPr/>
      <w:tcPr>
        <w:tcBorders>
          <w:top w:val="double" w:sz="4" w:space="0" w:color="D3F1A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AE2" w:themeFill="accent1" w:themeFillTint="33"/>
      </w:tcPr>
    </w:tblStylePr>
    <w:tblStylePr w:type="band1Horz">
      <w:tblPr/>
      <w:tcPr>
        <w:shd w:val="clear" w:color="auto" w:fill="F0FAE2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659FF" w:themeColor="accent3" w:themeTint="99"/>
        <w:left w:val="single" w:sz="4" w:space="0" w:color="0659FF" w:themeColor="accent3" w:themeTint="99"/>
        <w:bottom w:val="single" w:sz="4" w:space="0" w:color="0659FF" w:themeColor="accent3" w:themeTint="99"/>
        <w:right w:val="single" w:sz="4" w:space="0" w:color="0659FF" w:themeColor="accent3" w:themeTint="99"/>
        <w:insideH w:val="single" w:sz="4" w:space="0" w:color="0659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060" w:themeColor="accent3"/>
          <w:left w:val="single" w:sz="4" w:space="0" w:color="002060" w:themeColor="accent3"/>
          <w:bottom w:val="single" w:sz="4" w:space="0" w:color="002060" w:themeColor="accent3"/>
          <w:right w:val="single" w:sz="4" w:space="0" w:color="002060" w:themeColor="accent3"/>
          <w:insideH w:val="nil"/>
        </w:tcBorders>
        <w:shd w:val="clear" w:color="auto" w:fill="002060" w:themeFill="accent3"/>
      </w:tcPr>
    </w:tblStylePr>
    <w:tblStylePr w:type="lastRow">
      <w:rPr>
        <w:b/>
        <w:bCs/>
      </w:rPr>
      <w:tblPr/>
      <w:tcPr>
        <w:tcBorders>
          <w:top w:val="double" w:sz="4" w:space="0" w:color="0659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3" w:themeFillTint="33"/>
      </w:tcPr>
    </w:tblStylePr>
    <w:tblStylePr w:type="band1Horz">
      <w:tblPr/>
      <w:tcPr>
        <w:shd w:val="clear" w:color="auto" w:fill="ACC7F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659FF" w:themeColor="accent4" w:themeTint="99"/>
        <w:left w:val="single" w:sz="4" w:space="0" w:color="0659FF" w:themeColor="accent4" w:themeTint="99"/>
        <w:bottom w:val="single" w:sz="4" w:space="0" w:color="0659FF" w:themeColor="accent4" w:themeTint="99"/>
        <w:right w:val="single" w:sz="4" w:space="0" w:color="0659FF" w:themeColor="accent4" w:themeTint="99"/>
        <w:insideH w:val="single" w:sz="4" w:space="0" w:color="0659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060" w:themeColor="accent4"/>
          <w:left w:val="single" w:sz="4" w:space="0" w:color="002060" w:themeColor="accent4"/>
          <w:bottom w:val="single" w:sz="4" w:space="0" w:color="002060" w:themeColor="accent4"/>
          <w:right w:val="single" w:sz="4" w:space="0" w:color="002060" w:themeColor="accent4"/>
          <w:insideH w:val="nil"/>
        </w:tcBorders>
        <w:shd w:val="clear" w:color="auto" w:fill="002060" w:themeFill="accent4"/>
      </w:tcPr>
    </w:tblStylePr>
    <w:tblStylePr w:type="lastRow">
      <w:rPr>
        <w:b/>
        <w:bCs/>
      </w:rPr>
      <w:tblPr/>
      <w:tcPr>
        <w:tcBorders>
          <w:top w:val="double" w:sz="4" w:space="0" w:color="0659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4" w:themeFillTint="33"/>
      </w:tcPr>
    </w:tblStylePr>
    <w:tblStylePr w:type="band1Horz">
      <w:tblPr/>
      <w:tcPr>
        <w:shd w:val="clear" w:color="auto" w:fill="ACC7F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6E874" w:themeColor="accent5" w:themeTint="99"/>
        <w:left w:val="single" w:sz="4" w:space="0" w:color="B6E874" w:themeColor="accent5" w:themeTint="99"/>
        <w:bottom w:val="single" w:sz="4" w:space="0" w:color="B6E874" w:themeColor="accent5" w:themeTint="99"/>
        <w:right w:val="single" w:sz="4" w:space="0" w:color="B6E874" w:themeColor="accent5" w:themeTint="99"/>
        <w:insideH w:val="single" w:sz="4" w:space="0" w:color="B6E87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F22" w:themeColor="accent5"/>
          <w:left w:val="single" w:sz="4" w:space="0" w:color="85CF22" w:themeColor="accent5"/>
          <w:bottom w:val="single" w:sz="4" w:space="0" w:color="85CF22" w:themeColor="accent5"/>
          <w:right w:val="single" w:sz="4" w:space="0" w:color="85CF22" w:themeColor="accent5"/>
          <w:insideH w:val="nil"/>
        </w:tcBorders>
        <w:shd w:val="clear" w:color="auto" w:fill="85CF22" w:themeFill="accent5"/>
      </w:tcPr>
    </w:tblStylePr>
    <w:tblStylePr w:type="lastRow">
      <w:rPr>
        <w:b/>
        <w:bCs/>
      </w:rPr>
      <w:tblPr/>
      <w:tcPr>
        <w:tcBorders>
          <w:top w:val="double" w:sz="4" w:space="0" w:color="B6E87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7D0" w:themeFill="accent5" w:themeFillTint="33"/>
      </w:tcPr>
    </w:tblStylePr>
    <w:tblStylePr w:type="band1Horz">
      <w:tblPr/>
      <w:tcPr>
        <w:shd w:val="clear" w:color="auto" w:fill="E6F7D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CD2EE" w:themeColor="accent6" w:themeTint="99"/>
        <w:left w:val="single" w:sz="4" w:space="0" w:color="ACD2EE" w:themeColor="accent6" w:themeTint="99"/>
        <w:bottom w:val="single" w:sz="4" w:space="0" w:color="ACD2EE" w:themeColor="accent6" w:themeTint="99"/>
        <w:right w:val="single" w:sz="4" w:space="0" w:color="ACD2EE" w:themeColor="accent6" w:themeTint="99"/>
        <w:insideH w:val="single" w:sz="4" w:space="0" w:color="ACD2E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5E4" w:themeColor="accent6"/>
          <w:left w:val="single" w:sz="4" w:space="0" w:color="75B5E4" w:themeColor="accent6"/>
          <w:bottom w:val="single" w:sz="4" w:space="0" w:color="75B5E4" w:themeColor="accent6"/>
          <w:right w:val="single" w:sz="4" w:space="0" w:color="75B5E4" w:themeColor="accent6"/>
          <w:insideH w:val="nil"/>
        </w:tcBorders>
        <w:shd w:val="clear" w:color="auto" w:fill="75B5E4" w:themeFill="accent6"/>
      </w:tcPr>
    </w:tblStylePr>
    <w:tblStylePr w:type="lastRow">
      <w:rPr>
        <w:b/>
        <w:bCs/>
      </w:rPr>
      <w:tblPr/>
      <w:tcPr>
        <w:tcBorders>
          <w:top w:val="double" w:sz="4" w:space="0" w:color="ACD2E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F9" w:themeFill="accent6" w:themeFillTint="33"/>
      </w:tcPr>
    </w:tblStylePr>
    <w:tblStylePr w:type="band1Horz">
      <w:tblPr/>
      <w:tcPr>
        <w:shd w:val="clear" w:color="auto" w:fill="E3F0F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6E874" w:themeColor="accent1"/>
        <w:left w:val="single" w:sz="24" w:space="0" w:color="B6E874" w:themeColor="accent1"/>
        <w:bottom w:val="single" w:sz="24" w:space="0" w:color="B6E874" w:themeColor="accent1"/>
        <w:right w:val="single" w:sz="24" w:space="0" w:color="B6E874" w:themeColor="accent1"/>
      </w:tblBorders>
    </w:tblPr>
    <w:tcPr>
      <w:shd w:val="clear" w:color="auto" w:fill="B6E87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2"/>
        <w:left w:val="single" w:sz="24" w:space="0" w:color="2683C6" w:themeColor="accent2"/>
        <w:bottom w:val="single" w:sz="24" w:space="0" w:color="2683C6" w:themeColor="accent2"/>
        <w:right w:val="single" w:sz="24" w:space="0" w:color="2683C6" w:themeColor="accent2"/>
      </w:tblBorders>
    </w:tblPr>
    <w:tcPr>
      <w:shd w:val="clear" w:color="auto" w:fill="2683C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2060" w:themeColor="accent3"/>
        <w:left w:val="single" w:sz="24" w:space="0" w:color="002060" w:themeColor="accent3"/>
        <w:bottom w:val="single" w:sz="24" w:space="0" w:color="002060" w:themeColor="accent3"/>
        <w:right w:val="single" w:sz="24" w:space="0" w:color="002060" w:themeColor="accent3"/>
      </w:tblBorders>
    </w:tblPr>
    <w:tcPr>
      <w:shd w:val="clear" w:color="auto" w:fill="00206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2060" w:themeColor="accent4"/>
        <w:left w:val="single" w:sz="24" w:space="0" w:color="002060" w:themeColor="accent4"/>
        <w:bottom w:val="single" w:sz="24" w:space="0" w:color="002060" w:themeColor="accent4"/>
        <w:right w:val="single" w:sz="24" w:space="0" w:color="002060" w:themeColor="accent4"/>
      </w:tblBorders>
    </w:tblPr>
    <w:tcPr>
      <w:shd w:val="clear" w:color="auto" w:fill="00206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CF22" w:themeColor="accent5"/>
        <w:left w:val="single" w:sz="24" w:space="0" w:color="85CF22" w:themeColor="accent5"/>
        <w:bottom w:val="single" w:sz="24" w:space="0" w:color="85CF22" w:themeColor="accent5"/>
        <w:right w:val="single" w:sz="24" w:space="0" w:color="85CF22" w:themeColor="accent5"/>
      </w:tblBorders>
    </w:tblPr>
    <w:tcPr>
      <w:shd w:val="clear" w:color="auto" w:fill="85CF22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5E4" w:themeColor="accent6"/>
        <w:left w:val="single" w:sz="24" w:space="0" w:color="75B5E4" w:themeColor="accent6"/>
        <w:bottom w:val="single" w:sz="24" w:space="0" w:color="75B5E4" w:themeColor="accent6"/>
        <w:right w:val="single" w:sz="24" w:space="0" w:color="75B5E4" w:themeColor="accent6"/>
      </w:tblBorders>
    </w:tblPr>
    <w:tcPr>
      <w:shd w:val="clear" w:color="auto" w:fill="75B5E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72222"/>
    <w:pPr>
      <w:spacing w:after="0" w:line="240" w:lineRule="auto"/>
    </w:pPr>
    <w:rPr>
      <w:color w:val="8EDB28" w:themeColor="accent1" w:themeShade="BF"/>
    </w:rPr>
    <w:tblPr>
      <w:tblStyleRowBandSize w:val="1"/>
      <w:tblStyleColBandSize w:val="1"/>
      <w:tblBorders>
        <w:top w:val="single" w:sz="4" w:space="0" w:color="B6E874" w:themeColor="accent1"/>
        <w:bottom w:val="single" w:sz="4" w:space="0" w:color="B6E87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6E87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6E87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AE2" w:themeFill="accent1" w:themeFillTint="33"/>
      </w:tcPr>
    </w:tblStylePr>
    <w:tblStylePr w:type="band1Horz">
      <w:tblPr/>
      <w:tcPr>
        <w:shd w:val="clear" w:color="auto" w:fill="F0FAE2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72222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2683C6" w:themeColor="accent2"/>
        <w:bottom w:val="single" w:sz="4" w:space="0" w:color="2683C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72222"/>
    <w:pPr>
      <w:spacing w:after="0" w:line="240" w:lineRule="auto"/>
    </w:pPr>
    <w:rPr>
      <w:color w:val="001747" w:themeColor="accent3" w:themeShade="BF"/>
    </w:rPr>
    <w:tblPr>
      <w:tblStyleRowBandSize w:val="1"/>
      <w:tblStyleColBandSize w:val="1"/>
      <w:tblBorders>
        <w:top w:val="single" w:sz="4" w:space="0" w:color="002060" w:themeColor="accent3"/>
        <w:bottom w:val="single" w:sz="4" w:space="0" w:color="00206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206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3" w:themeFillTint="33"/>
      </w:tcPr>
    </w:tblStylePr>
    <w:tblStylePr w:type="band1Horz">
      <w:tblPr/>
      <w:tcPr>
        <w:shd w:val="clear" w:color="auto" w:fill="ACC7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72222"/>
    <w:pPr>
      <w:spacing w:after="0" w:line="240" w:lineRule="auto"/>
    </w:pPr>
    <w:rPr>
      <w:color w:val="001747" w:themeColor="accent4" w:themeShade="BF"/>
    </w:rPr>
    <w:tblPr>
      <w:tblStyleRowBandSize w:val="1"/>
      <w:tblStyleColBandSize w:val="1"/>
      <w:tblBorders>
        <w:top w:val="single" w:sz="4" w:space="0" w:color="002060" w:themeColor="accent4"/>
        <w:bottom w:val="single" w:sz="4" w:space="0" w:color="00206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206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6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4" w:themeFillTint="33"/>
      </w:tcPr>
    </w:tblStylePr>
    <w:tblStylePr w:type="band1Horz">
      <w:tblPr/>
      <w:tcPr>
        <w:shd w:val="clear" w:color="auto" w:fill="ACC7F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72222"/>
    <w:pPr>
      <w:spacing w:after="0" w:line="240" w:lineRule="auto"/>
    </w:pPr>
    <w:rPr>
      <w:color w:val="639A19" w:themeColor="accent5" w:themeShade="BF"/>
    </w:rPr>
    <w:tblPr>
      <w:tblStyleRowBandSize w:val="1"/>
      <w:tblStyleColBandSize w:val="1"/>
      <w:tblBorders>
        <w:top w:val="single" w:sz="4" w:space="0" w:color="85CF22" w:themeColor="accent5"/>
        <w:bottom w:val="single" w:sz="4" w:space="0" w:color="85CF22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5CF22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5CF2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7D0" w:themeFill="accent5" w:themeFillTint="33"/>
      </w:tcPr>
    </w:tblStylePr>
    <w:tblStylePr w:type="band1Horz">
      <w:tblPr/>
      <w:tcPr>
        <w:shd w:val="clear" w:color="auto" w:fill="E6F7D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72222"/>
    <w:pPr>
      <w:spacing w:after="0" w:line="240" w:lineRule="auto"/>
    </w:pPr>
    <w:rPr>
      <w:color w:val="2C8ED5" w:themeColor="accent6" w:themeShade="BF"/>
    </w:rPr>
    <w:tblPr>
      <w:tblStyleRowBandSize w:val="1"/>
      <w:tblStyleColBandSize w:val="1"/>
      <w:tblBorders>
        <w:top w:val="single" w:sz="4" w:space="0" w:color="75B5E4" w:themeColor="accent6"/>
        <w:bottom w:val="single" w:sz="4" w:space="0" w:color="75B5E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5B5E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5B5E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F9" w:themeFill="accent6" w:themeFillTint="33"/>
      </w:tcPr>
    </w:tblStylePr>
    <w:tblStylePr w:type="band1Horz">
      <w:tblPr/>
      <w:tcPr>
        <w:shd w:val="clear" w:color="auto" w:fill="E3F0F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72222"/>
    <w:pPr>
      <w:spacing w:after="0" w:line="240" w:lineRule="auto"/>
    </w:pPr>
    <w:rPr>
      <w:color w:val="8EDB2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6E87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6E87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6E87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6E87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0FAE2" w:themeFill="accent1" w:themeFillTint="33"/>
      </w:tcPr>
    </w:tblStylePr>
    <w:tblStylePr w:type="band1Horz">
      <w:tblPr/>
      <w:tcPr>
        <w:shd w:val="clear" w:color="auto" w:fill="F0FAE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72222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72222"/>
    <w:pPr>
      <w:spacing w:after="0" w:line="240" w:lineRule="auto"/>
    </w:pPr>
    <w:rPr>
      <w:color w:val="00174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06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06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06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06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CC7FF" w:themeFill="accent3" w:themeFillTint="33"/>
      </w:tcPr>
    </w:tblStylePr>
    <w:tblStylePr w:type="band1Horz">
      <w:tblPr/>
      <w:tcPr>
        <w:shd w:val="clear" w:color="auto" w:fill="ACC7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72222"/>
    <w:pPr>
      <w:spacing w:after="0" w:line="240" w:lineRule="auto"/>
    </w:pPr>
    <w:rPr>
      <w:color w:val="00174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06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06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06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06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ACC7FF" w:themeFill="accent4" w:themeFillTint="33"/>
      </w:tcPr>
    </w:tblStylePr>
    <w:tblStylePr w:type="band1Horz">
      <w:tblPr/>
      <w:tcPr>
        <w:shd w:val="clear" w:color="auto" w:fill="ACC7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72222"/>
    <w:pPr>
      <w:spacing w:after="0" w:line="240" w:lineRule="auto"/>
    </w:pPr>
    <w:rPr>
      <w:color w:val="639A1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CF22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CF22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CF22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CF22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F7D0" w:themeFill="accent5" w:themeFillTint="33"/>
      </w:tcPr>
    </w:tblStylePr>
    <w:tblStylePr w:type="band1Horz">
      <w:tblPr/>
      <w:tcPr>
        <w:shd w:val="clear" w:color="auto" w:fill="E6F7D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72222"/>
    <w:pPr>
      <w:spacing w:after="0" w:line="240" w:lineRule="auto"/>
    </w:pPr>
    <w:rPr>
      <w:color w:val="2C8ED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5E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5E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5E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5E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3F0F9" w:themeFill="accent6" w:themeFillTint="33"/>
      </w:tcPr>
    </w:tblStylePr>
    <w:tblStylePr w:type="band1Horz">
      <w:tblPr/>
      <w:tcPr>
        <w:shd w:val="clear" w:color="auto" w:fill="E3F0F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MediumGrid1">
    <w:name w:val="Medium Grid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8ED96" w:themeColor="accent1" w:themeTint="BF"/>
        <w:left w:val="single" w:sz="8" w:space="0" w:color="C8ED96" w:themeColor="accent1" w:themeTint="BF"/>
        <w:bottom w:val="single" w:sz="8" w:space="0" w:color="C8ED96" w:themeColor="accent1" w:themeTint="BF"/>
        <w:right w:val="single" w:sz="8" w:space="0" w:color="C8ED96" w:themeColor="accent1" w:themeTint="BF"/>
        <w:insideH w:val="single" w:sz="8" w:space="0" w:color="C8ED96" w:themeColor="accent1" w:themeTint="BF"/>
        <w:insideV w:val="single" w:sz="8" w:space="0" w:color="C8ED96" w:themeColor="accent1" w:themeTint="BF"/>
      </w:tblBorders>
    </w:tblPr>
    <w:tcPr>
      <w:shd w:val="clear" w:color="auto" w:fill="ECF9D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ED9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3B9" w:themeFill="accent1" w:themeFillTint="7F"/>
      </w:tcPr>
    </w:tblStylePr>
    <w:tblStylePr w:type="band1Horz">
      <w:tblPr/>
      <w:tcPr>
        <w:shd w:val="clear" w:color="auto" w:fill="DAF3B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2" w:themeTint="BF"/>
        <w:left w:val="single" w:sz="8" w:space="0" w:color="52A3DE" w:themeColor="accent2" w:themeTint="BF"/>
        <w:bottom w:val="single" w:sz="8" w:space="0" w:color="52A3DE" w:themeColor="accent2" w:themeTint="BF"/>
        <w:right w:val="single" w:sz="8" w:space="0" w:color="52A3DE" w:themeColor="accent2" w:themeTint="BF"/>
        <w:insideH w:val="single" w:sz="8" w:space="0" w:color="52A3DE" w:themeColor="accent2" w:themeTint="BF"/>
        <w:insideV w:val="single" w:sz="8" w:space="0" w:color="52A3DE" w:themeColor="accent2" w:themeTint="BF"/>
      </w:tblBorders>
    </w:tblPr>
    <w:tcPr>
      <w:shd w:val="clear" w:color="auto" w:fill="C5E0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shd w:val="clear" w:color="auto" w:fill="8CC2E9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42C7" w:themeColor="accent3" w:themeTint="BF"/>
        <w:left w:val="single" w:sz="8" w:space="0" w:color="0042C7" w:themeColor="accent3" w:themeTint="BF"/>
        <w:bottom w:val="single" w:sz="8" w:space="0" w:color="0042C7" w:themeColor="accent3" w:themeTint="BF"/>
        <w:right w:val="single" w:sz="8" w:space="0" w:color="0042C7" w:themeColor="accent3" w:themeTint="BF"/>
        <w:insideH w:val="single" w:sz="8" w:space="0" w:color="0042C7" w:themeColor="accent3" w:themeTint="BF"/>
        <w:insideV w:val="single" w:sz="8" w:space="0" w:color="0042C7" w:themeColor="accent3" w:themeTint="BF"/>
      </w:tblBorders>
    </w:tblPr>
    <w:tcPr>
      <w:shd w:val="clear" w:color="auto" w:fill="98BA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42C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075FF" w:themeFill="accent3" w:themeFillTint="7F"/>
      </w:tcPr>
    </w:tblStylePr>
    <w:tblStylePr w:type="band1Horz">
      <w:tblPr/>
      <w:tcPr>
        <w:shd w:val="clear" w:color="auto" w:fill="3075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42C7" w:themeColor="accent4" w:themeTint="BF"/>
        <w:left w:val="single" w:sz="8" w:space="0" w:color="0042C7" w:themeColor="accent4" w:themeTint="BF"/>
        <w:bottom w:val="single" w:sz="8" w:space="0" w:color="0042C7" w:themeColor="accent4" w:themeTint="BF"/>
        <w:right w:val="single" w:sz="8" w:space="0" w:color="0042C7" w:themeColor="accent4" w:themeTint="BF"/>
        <w:insideH w:val="single" w:sz="8" w:space="0" w:color="0042C7" w:themeColor="accent4" w:themeTint="BF"/>
        <w:insideV w:val="single" w:sz="8" w:space="0" w:color="0042C7" w:themeColor="accent4" w:themeTint="BF"/>
      </w:tblBorders>
    </w:tblPr>
    <w:tcPr>
      <w:shd w:val="clear" w:color="auto" w:fill="98BA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42C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075FF" w:themeFill="accent4" w:themeFillTint="7F"/>
      </w:tcPr>
    </w:tblStylePr>
    <w:tblStylePr w:type="band1Horz">
      <w:tblPr/>
      <w:tcPr>
        <w:shd w:val="clear" w:color="auto" w:fill="3075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A4E251" w:themeColor="accent5" w:themeTint="BF"/>
        <w:left w:val="single" w:sz="8" w:space="0" w:color="A4E251" w:themeColor="accent5" w:themeTint="BF"/>
        <w:bottom w:val="single" w:sz="8" w:space="0" w:color="A4E251" w:themeColor="accent5" w:themeTint="BF"/>
        <w:right w:val="single" w:sz="8" w:space="0" w:color="A4E251" w:themeColor="accent5" w:themeTint="BF"/>
        <w:insideH w:val="single" w:sz="8" w:space="0" w:color="A4E251" w:themeColor="accent5" w:themeTint="BF"/>
        <w:insideV w:val="single" w:sz="8" w:space="0" w:color="A4E251" w:themeColor="accent5" w:themeTint="BF"/>
      </w:tblBorders>
    </w:tblPr>
    <w:tcPr>
      <w:shd w:val="clear" w:color="auto" w:fill="E0F5C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E25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C8B" w:themeFill="accent5" w:themeFillTint="7F"/>
      </w:tcPr>
    </w:tblStylePr>
    <w:tblStylePr w:type="band1Horz">
      <w:tblPr/>
      <w:tcPr>
        <w:shd w:val="clear" w:color="auto" w:fill="C2EC8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7C7EA" w:themeColor="accent6" w:themeTint="BF"/>
        <w:left w:val="single" w:sz="8" w:space="0" w:color="97C7EA" w:themeColor="accent6" w:themeTint="BF"/>
        <w:bottom w:val="single" w:sz="8" w:space="0" w:color="97C7EA" w:themeColor="accent6" w:themeTint="BF"/>
        <w:right w:val="single" w:sz="8" w:space="0" w:color="97C7EA" w:themeColor="accent6" w:themeTint="BF"/>
        <w:insideH w:val="single" w:sz="8" w:space="0" w:color="97C7EA" w:themeColor="accent6" w:themeTint="BF"/>
        <w:insideV w:val="single" w:sz="8" w:space="0" w:color="97C7EA" w:themeColor="accent6" w:themeTint="BF"/>
      </w:tblBorders>
    </w:tblPr>
    <w:tcPr>
      <w:shd w:val="clear" w:color="auto" w:fill="DCECF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7E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AF1" w:themeFill="accent6" w:themeFillTint="7F"/>
      </w:tcPr>
    </w:tblStylePr>
    <w:tblStylePr w:type="band1Horz">
      <w:tblPr/>
      <w:tcPr>
        <w:shd w:val="clear" w:color="auto" w:fill="BADAF1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6E874" w:themeColor="accent1"/>
        <w:left w:val="single" w:sz="8" w:space="0" w:color="B6E874" w:themeColor="accent1"/>
        <w:bottom w:val="single" w:sz="8" w:space="0" w:color="B6E874" w:themeColor="accent1"/>
        <w:right w:val="single" w:sz="8" w:space="0" w:color="B6E874" w:themeColor="accent1"/>
        <w:insideH w:val="single" w:sz="8" w:space="0" w:color="B6E874" w:themeColor="accent1"/>
        <w:insideV w:val="single" w:sz="8" w:space="0" w:color="B6E874" w:themeColor="accent1"/>
      </w:tblBorders>
    </w:tblPr>
    <w:tcPr>
      <w:shd w:val="clear" w:color="auto" w:fill="ECF9D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7FC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AE2" w:themeFill="accent1" w:themeFillTint="33"/>
      </w:tcPr>
    </w:tblStylePr>
    <w:tblStylePr w:type="band1Vert">
      <w:tblPr/>
      <w:tcPr>
        <w:shd w:val="clear" w:color="auto" w:fill="DAF3B9" w:themeFill="accent1" w:themeFillTint="7F"/>
      </w:tcPr>
    </w:tblStylePr>
    <w:tblStylePr w:type="band1Horz">
      <w:tblPr/>
      <w:tcPr>
        <w:tcBorders>
          <w:insideH w:val="single" w:sz="6" w:space="0" w:color="B6E874" w:themeColor="accent1"/>
          <w:insideV w:val="single" w:sz="6" w:space="0" w:color="B6E874" w:themeColor="accent1"/>
        </w:tcBorders>
        <w:shd w:val="clear" w:color="auto" w:fill="DAF3B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  <w:insideH w:val="single" w:sz="8" w:space="0" w:color="2683C6" w:themeColor="accent2"/>
        <w:insideV w:val="single" w:sz="8" w:space="0" w:color="2683C6" w:themeColor="accent2"/>
      </w:tblBorders>
    </w:tblPr>
    <w:tcPr>
      <w:shd w:val="clear" w:color="auto" w:fill="C5E0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2" w:themeFillTint="33"/>
      </w:tc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tcBorders>
          <w:insideH w:val="single" w:sz="6" w:space="0" w:color="2683C6" w:themeColor="accent2"/>
          <w:insideV w:val="single" w:sz="6" w:space="0" w:color="2683C6" w:themeColor="accent2"/>
        </w:tcBorders>
        <w:shd w:val="clear" w:color="auto" w:fill="8CC2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060" w:themeColor="accent3"/>
        <w:left w:val="single" w:sz="8" w:space="0" w:color="002060" w:themeColor="accent3"/>
        <w:bottom w:val="single" w:sz="8" w:space="0" w:color="002060" w:themeColor="accent3"/>
        <w:right w:val="single" w:sz="8" w:space="0" w:color="002060" w:themeColor="accent3"/>
        <w:insideH w:val="single" w:sz="8" w:space="0" w:color="002060" w:themeColor="accent3"/>
        <w:insideV w:val="single" w:sz="8" w:space="0" w:color="002060" w:themeColor="accent3"/>
      </w:tblBorders>
    </w:tblPr>
    <w:tcPr>
      <w:shd w:val="clear" w:color="auto" w:fill="98BA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6E3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C7FF" w:themeFill="accent3" w:themeFillTint="33"/>
      </w:tcPr>
    </w:tblStylePr>
    <w:tblStylePr w:type="band1Vert">
      <w:tblPr/>
      <w:tcPr>
        <w:shd w:val="clear" w:color="auto" w:fill="3075FF" w:themeFill="accent3" w:themeFillTint="7F"/>
      </w:tcPr>
    </w:tblStylePr>
    <w:tblStylePr w:type="band1Horz">
      <w:tblPr/>
      <w:tcPr>
        <w:tcBorders>
          <w:insideH w:val="single" w:sz="6" w:space="0" w:color="002060" w:themeColor="accent3"/>
          <w:insideV w:val="single" w:sz="6" w:space="0" w:color="002060" w:themeColor="accent3"/>
        </w:tcBorders>
        <w:shd w:val="clear" w:color="auto" w:fill="3075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060" w:themeColor="accent4"/>
        <w:left w:val="single" w:sz="8" w:space="0" w:color="002060" w:themeColor="accent4"/>
        <w:bottom w:val="single" w:sz="8" w:space="0" w:color="002060" w:themeColor="accent4"/>
        <w:right w:val="single" w:sz="8" w:space="0" w:color="002060" w:themeColor="accent4"/>
        <w:insideH w:val="single" w:sz="8" w:space="0" w:color="002060" w:themeColor="accent4"/>
        <w:insideV w:val="single" w:sz="8" w:space="0" w:color="002060" w:themeColor="accent4"/>
      </w:tblBorders>
    </w:tblPr>
    <w:tcPr>
      <w:shd w:val="clear" w:color="auto" w:fill="98BA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6E3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C7FF" w:themeFill="accent4" w:themeFillTint="33"/>
      </w:tcPr>
    </w:tblStylePr>
    <w:tblStylePr w:type="band1Vert">
      <w:tblPr/>
      <w:tcPr>
        <w:shd w:val="clear" w:color="auto" w:fill="3075FF" w:themeFill="accent4" w:themeFillTint="7F"/>
      </w:tcPr>
    </w:tblStylePr>
    <w:tblStylePr w:type="band1Horz">
      <w:tblPr/>
      <w:tcPr>
        <w:tcBorders>
          <w:insideH w:val="single" w:sz="6" w:space="0" w:color="002060" w:themeColor="accent4"/>
          <w:insideV w:val="single" w:sz="6" w:space="0" w:color="002060" w:themeColor="accent4"/>
        </w:tcBorders>
        <w:shd w:val="clear" w:color="auto" w:fill="3075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CF22" w:themeColor="accent5"/>
        <w:left w:val="single" w:sz="8" w:space="0" w:color="85CF22" w:themeColor="accent5"/>
        <w:bottom w:val="single" w:sz="8" w:space="0" w:color="85CF22" w:themeColor="accent5"/>
        <w:right w:val="single" w:sz="8" w:space="0" w:color="85CF22" w:themeColor="accent5"/>
        <w:insideH w:val="single" w:sz="8" w:space="0" w:color="85CF22" w:themeColor="accent5"/>
        <w:insideV w:val="single" w:sz="8" w:space="0" w:color="85CF22" w:themeColor="accent5"/>
      </w:tblBorders>
    </w:tblPr>
    <w:tcPr>
      <w:shd w:val="clear" w:color="auto" w:fill="E0F5C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BE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7D0" w:themeFill="accent5" w:themeFillTint="33"/>
      </w:tcPr>
    </w:tblStylePr>
    <w:tblStylePr w:type="band1Vert">
      <w:tblPr/>
      <w:tcPr>
        <w:shd w:val="clear" w:color="auto" w:fill="C2EC8B" w:themeFill="accent5" w:themeFillTint="7F"/>
      </w:tcPr>
    </w:tblStylePr>
    <w:tblStylePr w:type="band1Horz">
      <w:tblPr/>
      <w:tcPr>
        <w:tcBorders>
          <w:insideH w:val="single" w:sz="6" w:space="0" w:color="85CF22" w:themeColor="accent5"/>
          <w:insideV w:val="single" w:sz="6" w:space="0" w:color="85CF22" w:themeColor="accent5"/>
        </w:tcBorders>
        <w:shd w:val="clear" w:color="auto" w:fill="C2EC8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B5E4" w:themeColor="accent6"/>
        <w:left w:val="single" w:sz="8" w:space="0" w:color="75B5E4" w:themeColor="accent6"/>
        <w:bottom w:val="single" w:sz="8" w:space="0" w:color="75B5E4" w:themeColor="accent6"/>
        <w:right w:val="single" w:sz="8" w:space="0" w:color="75B5E4" w:themeColor="accent6"/>
        <w:insideH w:val="single" w:sz="8" w:space="0" w:color="75B5E4" w:themeColor="accent6"/>
        <w:insideV w:val="single" w:sz="8" w:space="0" w:color="75B5E4" w:themeColor="accent6"/>
      </w:tblBorders>
    </w:tblPr>
    <w:tcPr>
      <w:shd w:val="clear" w:color="auto" w:fill="DCECF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1F7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0F9" w:themeFill="accent6" w:themeFillTint="33"/>
      </w:tcPr>
    </w:tblStylePr>
    <w:tblStylePr w:type="band1Vert">
      <w:tblPr/>
      <w:tcPr>
        <w:shd w:val="clear" w:color="auto" w:fill="BADAF1" w:themeFill="accent6" w:themeFillTint="7F"/>
      </w:tcPr>
    </w:tblStylePr>
    <w:tblStylePr w:type="band1Horz">
      <w:tblPr/>
      <w:tcPr>
        <w:tcBorders>
          <w:insideH w:val="single" w:sz="6" w:space="0" w:color="75B5E4" w:themeColor="accent6"/>
          <w:insideV w:val="single" w:sz="6" w:space="0" w:color="75B5E4" w:themeColor="accent6"/>
        </w:tcBorders>
        <w:shd w:val="clear" w:color="auto" w:fill="BADAF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F9D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E87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E87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6E87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6E87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F3B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F3B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8BA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06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06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06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06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075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075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8BA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06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06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06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06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075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075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5C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F2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F2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F2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F2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EC8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EC8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CF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5E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5E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5E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5E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AF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AF1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6E874" w:themeColor="accent1"/>
        <w:bottom w:val="single" w:sz="8" w:space="0" w:color="B6E87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6E874" w:themeColor="accent1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B6E874" w:themeColor="accent1"/>
          <w:bottom w:val="single" w:sz="8" w:space="0" w:color="B6E87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6E874" w:themeColor="accent1"/>
          <w:bottom w:val="single" w:sz="8" w:space="0" w:color="B6E874" w:themeColor="accent1"/>
        </w:tcBorders>
      </w:tcPr>
    </w:tblStylePr>
    <w:tblStylePr w:type="band1Vert">
      <w:tblPr/>
      <w:tcPr>
        <w:shd w:val="clear" w:color="auto" w:fill="ECF9DC" w:themeFill="accent1" w:themeFillTint="3F"/>
      </w:tcPr>
    </w:tblStylePr>
    <w:tblStylePr w:type="band1Horz">
      <w:tblPr/>
      <w:tcPr>
        <w:shd w:val="clear" w:color="auto" w:fill="ECF9DC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bottom w:val="single" w:sz="8" w:space="0" w:color="2683C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2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2683C6" w:themeColor="accent2"/>
          <w:bottom w:val="single" w:sz="8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2"/>
          <w:bottom w:val="single" w:sz="8" w:space="0" w:color="2683C6" w:themeColor="accent2"/>
        </w:tcBorders>
      </w:tcPr>
    </w:tblStylePr>
    <w:tblStylePr w:type="band1Vert">
      <w:tblPr/>
      <w:tcPr>
        <w:shd w:val="clear" w:color="auto" w:fill="C5E0F4" w:themeFill="accent2" w:themeFillTint="3F"/>
      </w:tcPr>
    </w:tblStylePr>
    <w:tblStylePr w:type="band1Horz">
      <w:tblPr/>
      <w:tcPr>
        <w:shd w:val="clear" w:color="auto" w:fill="C5E0F4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2060" w:themeColor="accent3"/>
        <w:bottom w:val="single" w:sz="8" w:space="0" w:color="00206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060" w:themeColor="accent3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002060" w:themeColor="accent3"/>
          <w:bottom w:val="single" w:sz="8" w:space="0" w:color="0020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060" w:themeColor="accent3"/>
          <w:bottom w:val="single" w:sz="8" w:space="0" w:color="002060" w:themeColor="accent3"/>
        </w:tcBorders>
      </w:tcPr>
    </w:tblStylePr>
    <w:tblStylePr w:type="band1Vert">
      <w:tblPr/>
      <w:tcPr>
        <w:shd w:val="clear" w:color="auto" w:fill="98BAFF" w:themeFill="accent3" w:themeFillTint="3F"/>
      </w:tcPr>
    </w:tblStylePr>
    <w:tblStylePr w:type="band1Horz">
      <w:tblPr/>
      <w:tcPr>
        <w:shd w:val="clear" w:color="auto" w:fill="98BA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2060" w:themeColor="accent4"/>
        <w:bottom w:val="single" w:sz="8" w:space="0" w:color="00206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060" w:themeColor="accent4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002060" w:themeColor="accent4"/>
          <w:bottom w:val="single" w:sz="8" w:space="0" w:color="00206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060" w:themeColor="accent4"/>
          <w:bottom w:val="single" w:sz="8" w:space="0" w:color="002060" w:themeColor="accent4"/>
        </w:tcBorders>
      </w:tcPr>
    </w:tblStylePr>
    <w:tblStylePr w:type="band1Vert">
      <w:tblPr/>
      <w:tcPr>
        <w:shd w:val="clear" w:color="auto" w:fill="98BAFF" w:themeFill="accent4" w:themeFillTint="3F"/>
      </w:tcPr>
    </w:tblStylePr>
    <w:tblStylePr w:type="band1Horz">
      <w:tblPr/>
      <w:tcPr>
        <w:shd w:val="clear" w:color="auto" w:fill="98BA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5CF22" w:themeColor="accent5"/>
        <w:bottom w:val="single" w:sz="8" w:space="0" w:color="85CF22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F22" w:themeColor="accent5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85CF22" w:themeColor="accent5"/>
          <w:bottom w:val="single" w:sz="8" w:space="0" w:color="85CF2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F22" w:themeColor="accent5"/>
          <w:bottom w:val="single" w:sz="8" w:space="0" w:color="85CF22" w:themeColor="accent5"/>
        </w:tcBorders>
      </w:tcPr>
    </w:tblStylePr>
    <w:tblStylePr w:type="band1Vert">
      <w:tblPr/>
      <w:tcPr>
        <w:shd w:val="clear" w:color="auto" w:fill="E0F5C5" w:themeFill="accent5" w:themeFillTint="3F"/>
      </w:tcPr>
    </w:tblStylePr>
    <w:tblStylePr w:type="band1Horz">
      <w:tblPr/>
      <w:tcPr>
        <w:shd w:val="clear" w:color="auto" w:fill="E0F5C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5E4" w:themeColor="accent6"/>
        <w:bottom w:val="single" w:sz="8" w:space="0" w:color="75B5E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5E4" w:themeColor="accent6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75B5E4" w:themeColor="accent6"/>
          <w:bottom w:val="single" w:sz="8" w:space="0" w:color="75B5E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5E4" w:themeColor="accent6"/>
          <w:bottom w:val="single" w:sz="8" w:space="0" w:color="75B5E4" w:themeColor="accent6"/>
        </w:tcBorders>
      </w:tcPr>
    </w:tblStylePr>
    <w:tblStylePr w:type="band1Vert">
      <w:tblPr/>
      <w:tcPr>
        <w:shd w:val="clear" w:color="auto" w:fill="DCECF8" w:themeFill="accent6" w:themeFillTint="3F"/>
      </w:tcPr>
    </w:tblStylePr>
    <w:tblStylePr w:type="band1Horz">
      <w:tblPr/>
      <w:tcPr>
        <w:shd w:val="clear" w:color="auto" w:fill="DCECF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6E874" w:themeColor="accent1"/>
        <w:left w:val="single" w:sz="8" w:space="0" w:color="B6E874" w:themeColor="accent1"/>
        <w:bottom w:val="single" w:sz="8" w:space="0" w:color="B6E874" w:themeColor="accent1"/>
        <w:right w:val="single" w:sz="8" w:space="0" w:color="B6E87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6E87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6E87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6E87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F9D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F9D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060" w:themeColor="accent3"/>
        <w:left w:val="single" w:sz="8" w:space="0" w:color="002060" w:themeColor="accent3"/>
        <w:bottom w:val="single" w:sz="8" w:space="0" w:color="002060" w:themeColor="accent3"/>
        <w:right w:val="single" w:sz="8" w:space="0" w:color="00206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0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06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06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8BA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8BA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060" w:themeColor="accent4"/>
        <w:left w:val="single" w:sz="8" w:space="0" w:color="002060" w:themeColor="accent4"/>
        <w:bottom w:val="single" w:sz="8" w:space="0" w:color="002060" w:themeColor="accent4"/>
        <w:right w:val="single" w:sz="8" w:space="0" w:color="00206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06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06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06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8BA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8BA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CF22" w:themeColor="accent5"/>
        <w:left w:val="single" w:sz="8" w:space="0" w:color="85CF22" w:themeColor="accent5"/>
        <w:bottom w:val="single" w:sz="8" w:space="0" w:color="85CF22" w:themeColor="accent5"/>
        <w:right w:val="single" w:sz="8" w:space="0" w:color="85CF22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F2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F2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F2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5C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5C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B5E4" w:themeColor="accent6"/>
        <w:left w:val="single" w:sz="8" w:space="0" w:color="75B5E4" w:themeColor="accent6"/>
        <w:bottom w:val="single" w:sz="8" w:space="0" w:color="75B5E4" w:themeColor="accent6"/>
        <w:right w:val="single" w:sz="8" w:space="0" w:color="75B5E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5E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5E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5E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CF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CF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8ED96" w:themeColor="accent1" w:themeTint="BF"/>
        <w:left w:val="single" w:sz="8" w:space="0" w:color="C8ED96" w:themeColor="accent1" w:themeTint="BF"/>
        <w:bottom w:val="single" w:sz="8" w:space="0" w:color="C8ED96" w:themeColor="accent1" w:themeTint="BF"/>
        <w:right w:val="single" w:sz="8" w:space="0" w:color="C8ED96" w:themeColor="accent1" w:themeTint="BF"/>
        <w:insideH w:val="single" w:sz="8" w:space="0" w:color="C8ED9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ED96" w:themeColor="accent1" w:themeTint="BF"/>
          <w:left w:val="single" w:sz="8" w:space="0" w:color="C8ED96" w:themeColor="accent1" w:themeTint="BF"/>
          <w:bottom w:val="single" w:sz="8" w:space="0" w:color="C8ED96" w:themeColor="accent1" w:themeTint="BF"/>
          <w:right w:val="single" w:sz="8" w:space="0" w:color="C8ED96" w:themeColor="accent1" w:themeTint="BF"/>
          <w:insideH w:val="nil"/>
          <w:insideV w:val="nil"/>
        </w:tcBorders>
        <w:shd w:val="clear" w:color="auto" w:fill="B6E87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ED96" w:themeColor="accent1" w:themeTint="BF"/>
          <w:left w:val="single" w:sz="8" w:space="0" w:color="C8ED96" w:themeColor="accent1" w:themeTint="BF"/>
          <w:bottom w:val="single" w:sz="8" w:space="0" w:color="C8ED96" w:themeColor="accent1" w:themeTint="BF"/>
          <w:right w:val="single" w:sz="8" w:space="0" w:color="C8ED9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9D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F9D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2" w:themeTint="BF"/>
        <w:left w:val="single" w:sz="8" w:space="0" w:color="52A3DE" w:themeColor="accent2" w:themeTint="BF"/>
        <w:bottom w:val="single" w:sz="8" w:space="0" w:color="52A3DE" w:themeColor="accent2" w:themeTint="BF"/>
        <w:right w:val="single" w:sz="8" w:space="0" w:color="52A3DE" w:themeColor="accent2" w:themeTint="BF"/>
        <w:insideH w:val="single" w:sz="8" w:space="0" w:color="52A3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2" w:themeTint="BF"/>
          <w:left w:val="single" w:sz="8" w:space="0" w:color="52A3DE" w:themeColor="accent2" w:themeTint="BF"/>
          <w:bottom w:val="single" w:sz="8" w:space="0" w:color="52A3DE" w:themeColor="accent2" w:themeTint="BF"/>
          <w:right w:val="single" w:sz="8" w:space="0" w:color="52A3DE" w:themeColor="accent2" w:themeTint="BF"/>
          <w:insideH w:val="nil"/>
          <w:insideV w:val="nil"/>
        </w:tcBorders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2" w:themeTint="BF"/>
          <w:left w:val="single" w:sz="8" w:space="0" w:color="52A3DE" w:themeColor="accent2" w:themeTint="BF"/>
          <w:bottom w:val="single" w:sz="8" w:space="0" w:color="52A3DE" w:themeColor="accent2" w:themeTint="BF"/>
          <w:right w:val="single" w:sz="8" w:space="0" w:color="52A3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42C7" w:themeColor="accent3" w:themeTint="BF"/>
        <w:left w:val="single" w:sz="8" w:space="0" w:color="0042C7" w:themeColor="accent3" w:themeTint="BF"/>
        <w:bottom w:val="single" w:sz="8" w:space="0" w:color="0042C7" w:themeColor="accent3" w:themeTint="BF"/>
        <w:right w:val="single" w:sz="8" w:space="0" w:color="0042C7" w:themeColor="accent3" w:themeTint="BF"/>
        <w:insideH w:val="single" w:sz="8" w:space="0" w:color="0042C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42C7" w:themeColor="accent3" w:themeTint="BF"/>
          <w:left w:val="single" w:sz="8" w:space="0" w:color="0042C7" w:themeColor="accent3" w:themeTint="BF"/>
          <w:bottom w:val="single" w:sz="8" w:space="0" w:color="0042C7" w:themeColor="accent3" w:themeTint="BF"/>
          <w:right w:val="single" w:sz="8" w:space="0" w:color="0042C7" w:themeColor="accent3" w:themeTint="BF"/>
          <w:insideH w:val="nil"/>
          <w:insideV w:val="nil"/>
        </w:tcBorders>
        <w:shd w:val="clear" w:color="auto" w:fill="00206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2C7" w:themeColor="accent3" w:themeTint="BF"/>
          <w:left w:val="single" w:sz="8" w:space="0" w:color="0042C7" w:themeColor="accent3" w:themeTint="BF"/>
          <w:bottom w:val="single" w:sz="8" w:space="0" w:color="0042C7" w:themeColor="accent3" w:themeTint="BF"/>
          <w:right w:val="single" w:sz="8" w:space="0" w:color="0042C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8BA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8BA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42C7" w:themeColor="accent4" w:themeTint="BF"/>
        <w:left w:val="single" w:sz="8" w:space="0" w:color="0042C7" w:themeColor="accent4" w:themeTint="BF"/>
        <w:bottom w:val="single" w:sz="8" w:space="0" w:color="0042C7" w:themeColor="accent4" w:themeTint="BF"/>
        <w:right w:val="single" w:sz="8" w:space="0" w:color="0042C7" w:themeColor="accent4" w:themeTint="BF"/>
        <w:insideH w:val="single" w:sz="8" w:space="0" w:color="0042C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42C7" w:themeColor="accent4" w:themeTint="BF"/>
          <w:left w:val="single" w:sz="8" w:space="0" w:color="0042C7" w:themeColor="accent4" w:themeTint="BF"/>
          <w:bottom w:val="single" w:sz="8" w:space="0" w:color="0042C7" w:themeColor="accent4" w:themeTint="BF"/>
          <w:right w:val="single" w:sz="8" w:space="0" w:color="0042C7" w:themeColor="accent4" w:themeTint="BF"/>
          <w:insideH w:val="nil"/>
          <w:insideV w:val="nil"/>
        </w:tcBorders>
        <w:shd w:val="clear" w:color="auto" w:fill="00206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2C7" w:themeColor="accent4" w:themeTint="BF"/>
          <w:left w:val="single" w:sz="8" w:space="0" w:color="0042C7" w:themeColor="accent4" w:themeTint="BF"/>
          <w:bottom w:val="single" w:sz="8" w:space="0" w:color="0042C7" w:themeColor="accent4" w:themeTint="BF"/>
          <w:right w:val="single" w:sz="8" w:space="0" w:color="0042C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8BA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8BA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A4E251" w:themeColor="accent5" w:themeTint="BF"/>
        <w:left w:val="single" w:sz="8" w:space="0" w:color="A4E251" w:themeColor="accent5" w:themeTint="BF"/>
        <w:bottom w:val="single" w:sz="8" w:space="0" w:color="A4E251" w:themeColor="accent5" w:themeTint="BF"/>
        <w:right w:val="single" w:sz="8" w:space="0" w:color="A4E251" w:themeColor="accent5" w:themeTint="BF"/>
        <w:insideH w:val="single" w:sz="8" w:space="0" w:color="A4E25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E251" w:themeColor="accent5" w:themeTint="BF"/>
          <w:left w:val="single" w:sz="8" w:space="0" w:color="A4E251" w:themeColor="accent5" w:themeTint="BF"/>
          <w:bottom w:val="single" w:sz="8" w:space="0" w:color="A4E251" w:themeColor="accent5" w:themeTint="BF"/>
          <w:right w:val="single" w:sz="8" w:space="0" w:color="A4E251" w:themeColor="accent5" w:themeTint="BF"/>
          <w:insideH w:val="nil"/>
          <w:insideV w:val="nil"/>
        </w:tcBorders>
        <w:shd w:val="clear" w:color="auto" w:fill="85CF2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E251" w:themeColor="accent5" w:themeTint="BF"/>
          <w:left w:val="single" w:sz="8" w:space="0" w:color="A4E251" w:themeColor="accent5" w:themeTint="BF"/>
          <w:bottom w:val="single" w:sz="8" w:space="0" w:color="A4E251" w:themeColor="accent5" w:themeTint="BF"/>
          <w:right w:val="single" w:sz="8" w:space="0" w:color="A4E25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5C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5C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7C7EA" w:themeColor="accent6" w:themeTint="BF"/>
        <w:left w:val="single" w:sz="8" w:space="0" w:color="97C7EA" w:themeColor="accent6" w:themeTint="BF"/>
        <w:bottom w:val="single" w:sz="8" w:space="0" w:color="97C7EA" w:themeColor="accent6" w:themeTint="BF"/>
        <w:right w:val="single" w:sz="8" w:space="0" w:color="97C7EA" w:themeColor="accent6" w:themeTint="BF"/>
        <w:insideH w:val="single" w:sz="8" w:space="0" w:color="97C7E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7EA" w:themeColor="accent6" w:themeTint="BF"/>
          <w:left w:val="single" w:sz="8" w:space="0" w:color="97C7EA" w:themeColor="accent6" w:themeTint="BF"/>
          <w:bottom w:val="single" w:sz="8" w:space="0" w:color="97C7EA" w:themeColor="accent6" w:themeTint="BF"/>
          <w:right w:val="single" w:sz="8" w:space="0" w:color="97C7EA" w:themeColor="accent6" w:themeTint="BF"/>
          <w:insideH w:val="nil"/>
          <w:insideV w:val="nil"/>
        </w:tcBorders>
        <w:shd w:val="clear" w:color="auto" w:fill="75B5E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7EA" w:themeColor="accent6" w:themeTint="BF"/>
          <w:left w:val="single" w:sz="8" w:space="0" w:color="97C7EA" w:themeColor="accent6" w:themeTint="BF"/>
          <w:bottom w:val="single" w:sz="8" w:space="0" w:color="97C7EA" w:themeColor="accent6" w:themeTint="BF"/>
          <w:right w:val="single" w:sz="8" w:space="0" w:color="97C7E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CF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CF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E87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E87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6E87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06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6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06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06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6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06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F2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CF2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F2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5E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5E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5E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lWe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styleId="PlainTable1">
    <w:name w:val="Plain Table 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8EDB28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dimir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Custom 11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B6E874"/>
      </a:accent1>
      <a:accent2>
        <a:srgbClr val="2683C6"/>
      </a:accent2>
      <a:accent3>
        <a:srgbClr val="002060"/>
      </a:accent3>
      <a:accent4>
        <a:srgbClr val="002060"/>
      </a:accent4>
      <a:accent5>
        <a:srgbClr val="85CF22"/>
      </a:accent5>
      <a:accent6>
        <a:srgbClr val="75B5E4"/>
      </a:accent6>
      <a:hlink>
        <a:srgbClr val="85CF22"/>
      </a:hlink>
      <a:folHlink>
        <a:srgbClr val="00206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13f0a2-f488-414b-99a9-c5bcafbc7c29">
      <Terms xmlns="http://schemas.microsoft.com/office/infopath/2007/PartnerControls"/>
    </lcf76f155ced4ddcb4097134ff3c332f>
    <TaxCatchAll xmlns="1d2f31c8-9ed6-4e1f-b069-88494a266f4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7BFE2351F804DBE8F54EF3ADE01E3" ma:contentTypeVersion="10" ma:contentTypeDescription="Create a new document." ma:contentTypeScope="" ma:versionID="791e3c424fcd50a1f7568b148b97236d">
  <xsd:schema xmlns:xsd="http://www.w3.org/2001/XMLSchema" xmlns:xs="http://www.w3.org/2001/XMLSchema" xmlns:p="http://schemas.microsoft.com/office/2006/metadata/properties" xmlns:ns2="dc13f0a2-f488-414b-99a9-c5bcafbc7c29" xmlns:ns3="1d2f31c8-9ed6-4e1f-b069-88494a266f4b" targetNamespace="http://schemas.microsoft.com/office/2006/metadata/properties" ma:root="true" ma:fieldsID="a3ff6a3caa877c60276cd3c80bb21bcf" ns2:_="" ns3:_="">
    <xsd:import namespace="dc13f0a2-f488-414b-99a9-c5bcafbc7c29"/>
    <xsd:import namespace="1d2f31c8-9ed6-4e1f-b069-88494a266f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13f0a2-f488-414b-99a9-c5bcafbc7c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d38d886-be3a-4a26-af70-5eab530470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f31c8-9ed6-4e1f-b069-88494a266f4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576cc0a-4d1a-481e-a7ac-faf5358af122}" ma:internalName="TaxCatchAll" ma:showField="CatchAllData" ma:web="1d2f31c8-9ed6-4e1f-b069-88494a266f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dc13f0a2-f488-414b-99a9-c5bcafbc7c29"/>
    <ds:schemaRef ds:uri="1d2f31c8-9ed6-4e1f-b069-88494a266f4b"/>
  </ds:schemaRefs>
</ds:datastoreItem>
</file>

<file path=customXml/itemProps2.xml><?xml version="1.0" encoding="utf-8"?>
<ds:datastoreItem xmlns:ds="http://schemas.openxmlformats.org/officeDocument/2006/customXml" ds:itemID="{67C1E847-D3B6-4C7F-B523-1B2C7EC9D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13f0a2-f488-414b-99a9-c5bcafbc7c29"/>
    <ds:schemaRef ds:uri="1d2f31c8-9ed6-4e1f-b069-88494a266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975244-B729-4774-9E46-6E1BC8B1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2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Mobes Group</dc:title>
  <dc:creator/>
  <cp:lastModifiedBy/>
  <cp:revision>2</cp:revision>
  <dcterms:created xsi:type="dcterms:W3CDTF">2021-01-26T12:25:00Z</dcterms:created>
  <dcterms:modified xsi:type="dcterms:W3CDTF">2026-10-19T08:35:00Z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0x0101008997BFE2351F804DBE8F54EF3ADE01E3</vt:lpwstr>
  </property>
  <property fmtid="{D5CDD505-2E9C-101B-9397-08002B2CF9AE}" pid="3" name="MediaServiceImageTags">
    <vt:lpwstr/>
  </property>
</Properties>
</file>